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DEE0" w14:textId="77777777" w:rsidR="00A67B18" w:rsidRPr="004D4E3B" w:rsidRDefault="00A67B18" w:rsidP="004D4E3B">
      <w:pPr>
        <w:spacing w:after="0"/>
        <w:rPr>
          <w:rFonts w:ascii="Arial" w:hAnsi="Arial" w:cs="Arial"/>
          <w:b/>
          <w:sz w:val="20"/>
          <w:szCs w:val="20"/>
        </w:rPr>
      </w:pPr>
    </w:p>
    <w:p w14:paraId="5CDCFAA9" w14:textId="77777777" w:rsidR="002B04A3" w:rsidRPr="004D4E3B" w:rsidRDefault="002B04A3" w:rsidP="00812994">
      <w:pPr>
        <w:spacing w:after="0"/>
        <w:rPr>
          <w:rFonts w:ascii="Arial" w:hAnsi="Arial" w:cs="Arial"/>
          <w:b/>
          <w:color w:val="000000"/>
          <w:sz w:val="20"/>
          <w:szCs w:val="20"/>
        </w:rPr>
      </w:pPr>
    </w:p>
    <w:p w14:paraId="24890395" w14:textId="77777777" w:rsidR="002B04A3" w:rsidRPr="004D701E" w:rsidRDefault="002B04A3" w:rsidP="0081299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4D701E">
        <w:rPr>
          <w:rFonts w:ascii="Arial" w:hAnsi="Arial" w:cs="Arial"/>
          <w:b/>
          <w:sz w:val="20"/>
          <w:szCs w:val="20"/>
        </w:rPr>
        <w:t>Prezydent Miasta Sosnowca</w:t>
      </w:r>
    </w:p>
    <w:p w14:paraId="375B2AF8" w14:textId="77777777" w:rsidR="002B04A3" w:rsidRPr="004D701E" w:rsidRDefault="002B04A3" w:rsidP="00812994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3F8C3CA4" w14:textId="0181DEF7" w:rsidR="002B04A3" w:rsidRPr="004D701E" w:rsidRDefault="002B04A3" w:rsidP="0068267E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701E">
        <w:rPr>
          <w:rFonts w:ascii="Arial" w:hAnsi="Arial" w:cs="Arial"/>
          <w:b/>
          <w:sz w:val="20"/>
          <w:szCs w:val="20"/>
        </w:rPr>
        <w:t xml:space="preserve">ogłasza otwarty konkurs ofert na realizację w </w:t>
      </w:r>
      <w:r w:rsidR="0068267E" w:rsidRPr="004D701E">
        <w:rPr>
          <w:rFonts w:ascii="Arial" w:hAnsi="Arial" w:cs="Arial"/>
          <w:b/>
          <w:color w:val="000000"/>
          <w:sz w:val="20"/>
          <w:szCs w:val="20"/>
        </w:rPr>
        <w:t>latach 2026 - 2027</w:t>
      </w:r>
      <w:r w:rsidRPr="004D701E">
        <w:rPr>
          <w:rFonts w:ascii="Arial" w:hAnsi="Arial" w:cs="Arial"/>
          <w:b/>
          <w:sz w:val="20"/>
          <w:szCs w:val="20"/>
        </w:rPr>
        <w:t xml:space="preserve"> zadania publicznego </w:t>
      </w:r>
      <w:r w:rsidR="00B4304E" w:rsidRPr="004D701E">
        <w:rPr>
          <w:rFonts w:ascii="Arial" w:hAnsi="Arial" w:cs="Arial"/>
          <w:b/>
          <w:bCs/>
          <w:sz w:val="20"/>
          <w:szCs w:val="20"/>
        </w:rPr>
        <w:t>polegające</w:t>
      </w:r>
      <w:r w:rsidR="00B666AC" w:rsidRPr="004D701E">
        <w:rPr>
          <w:rFonts w:ascii="Arial" w:hAnsi="Arial" w:cs="Arial"/>
          <w:b/>
          <w:bCs/>
          <w:sz w:val="20"/>
          <w:szCs w:val="20"/>
        </w:rPr>
        <w:t>go</w:t>
      </w:r>
      <w:r w:rsidR="00B4304E" w:rsidRPr="004D701E">
        <w:rPr>
          <w:rFonts w:ascii="Arial" w:hAnsi="Arial" w:cs="Arial"/>
          <w:b/>
          <w:bCs/>
          <w:sz w:val="20"/>
          <w:szCs w:val="20"/>
        </w:rPr>
        <w:t xml:space="preserve"> na prowadzeniu</w:t>
      </w:r>
      <w:r w:rsidR="0030489F" w:rsidRPr="004D701E">
        <w:rPr>
          <w:rFonts w:ascii="Arial" w:hAnsi="Arial" w:cs="Arial"/>
          <w:b/>
          <w:bCs/>
          <w:sz w:val="20"/>
          <w:szCs w:val="20"/>
        </w:rPr>
        <w:t xml:space="preserve"> na terenie Miasta Sosnowca</w:t>
      </w:r>
      <w:r w:rsidR="00B4304E" w:rsidRPr="004D701E">
        <w:rPr>
          <w:rFonts w:ascii="Arial" w:hAnsi="Arial" w:cs="Arial"/>
          <w:b/>
          <w:bCs/>
          <w:sz w:val="20"/>
          <w:szCs w:val="20"/>
        </w:rPr>
        <w:t xml:space="preserve"> Centrum Pomocy Dzieciom</w:t>
      </w:r>
      <w:r w:rsidR="0068267E" w:rsidRPr="004D701E">
        <w:rPr>
          <w:rFonts w:ascii="Arial" w:hAnsi="Arial" w:cs="Arial"/>
          <w:b/>
          <w:bCs/>
          <w:sz w:val="20"/>
          <w:szCs w:val="20"/>
        </w:rPr>
        <w:t xml:space="preserve"> finansowanego ze środków Funduszu Pomocy Pokrzywdzonym oraz Pomocy Postpenitencjarnej – Funduszu Sprawiedliwości w zakresie utworzenia i prowadzenia na terenie poszczególnych województw Specjalistycznych Ośrodków Pomocy Pokrzywdzonym dla dzieci w ramach Programu Pomocy Osobom Pokrzywdzonym na lata 2019–2026</w:t>
      </w:r>
      <w:r w:rsidRPr="004D701E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01FF4389" w14:textId="77777777" w:rsidR="00CC4DF2" w:rsidRPr="004D701E" w:rsidRDefault="00CC4DF2" w:rsidP="008129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8CE9E16" w14:textId="77777777" w:rsidR="00B4304E" w:rsidRPr="004D701E" w:rsidRDefault="00B4304E" w:rsidP="0081299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4D701E">
        <w:rPr>
          <w:rFonts w:ascii="Arial" w:hAnsi="Arial" w:cs="Arial"/>
          <w:b/>
          <w:bCs/>
          <w:sz w:val="20"/>
          <w:szCs w:val="20"/>
        </w:rPr>
        <w:t>Oferentom planującym ubieganie się o dotację w trybie niniejszego konkursu zaleca się zapoznanie z treścią następujących dokumentów:</w:t>
      </w:r>
    </w:p>
    <w:p w14:paraId="69937820" w14:textId="2F489FA5" w:rsidR="00072177" w:rsidRPr="00EF5403" w:rsidRDefault="005C2D4E" w:rsidP="00812994">
      <w:pPr>
        <w:numPr>
          <w:ilvl w:val="0"/>
          <w:numId w:val="49"/>
        </w:numPr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EF5403">
        <w:rPr>
          <w:rFonts w:ascii="Arial" w:hAnsi="Arial" w:cs="Arial"/>
          <w:sz w:val="20"/>
          <w:szCs w:val="20"/>
        </w:rPr>
        <w:t>Ustaw</w:t>
      </w:r>
      <w:r w:rsidR="00DD6B5F" w:rsidRPr="00EF5403">
        <w:rPr>
          <w:rFonts w:ascii="Arial" w:hAnsi="Arial" w:cs="Arial"/>
          <w:sz w:val="20"/>
          <w:szCs w:val="20"/>
        </w:rPr>
        <w:t>y</w:t>
      </w:r>
      <w:r w:rsidRPr="00EF5403">
        <w:rPr>
          <w:rFonts w:ascii="Arial" w:hAnsi="Arial" w:cs="Arial"/>
          <w:sz w:val="20"/>
          <w:szCs w:val="20"/>
        </w:rPr>
        <w:t xml:space="preserve"> z dnia 24 kwietnia 2003 r. o działalności pożytku publicznego i o wolontariacie (</w:t>
      </w:r>
      <w:proofErr w:type="spellStart"/>
      <w:r w:rsidRPr="00EF5403">
        <w:rPr>
          <w:rFonts w:ascii="Arial" w:hAnsi="Arial" w:cs="Arial"/>
          <w:sz w:val="20"/>
          <w:szCs w:val="20"/>
        </w:rPr>
        <w:t>t.j</w:t>
      </w:r>
      <w:proofErr w:type="spellEnd"/>
      <w:r w:rsidRPr="00EF5403">
        <w:rPr>
          <w:rFonts w:ascii="Arial" w:hAnsi="Arial" w:cs="Arial"/>
          <w:sz w:val="20"/>
          <w:szCs w:val="20"/>
        </w:rPr>
        <w:t>. Dz. U. z 2025 r. poz. 1338</w:t>
      </w:r>
      <w:r w:rsidR="00DD6B5F" w:rsidRPr="00EF5403">
        <w:rPr>
          <w:rFonts w:ascii="Arial" w:hAnsi="Arial" w:cs="Arial"/>
          <w:sz w:val="20"/>
          <w:szCs w:val="20"/>
        </w:rPr>
        <w:t>,</w:t>
      </w:r>
      <w:r w:rsidRPr="00EF5403">
        <w:rPr>
          <w:rFonts w:ascii="Arial" w:hAnsi="Arial" w:cs="Arial"/>
          <w:sz w:val="20"/>
          <w:szCs w:val="20"/>
        </w:rPr>
        <w:t xml:space="preserve"> </w:t>
      </w:r>
      <w:r w:rsidR="00DD6B5F" w:rsidRPr="00EF5403">
        <w:rPr>
          <w:rFonts w:ascii="Arial" w:hAnsi="Arial" w:cs="Arial"/>
          <w:sz w:val="20"/>
          <w:szCs w:val="20"/>
        </w:rPr>
        <w:t>ze</w:t>
      </w:r>
      <w:r w:rsidRPr="00EF5403">
        <w:rPr>
          <w:rFonts w:ascii="Arial" w:hAnsi="Arial" w:cs="Arial"/>
          <w:sz w:val="20"/>
          <w:szCs w:val="20"/>
        </w:rPr>
        <w:t xml:space="preserve"> zm.)</w:t>
      </w:r>
      <w:r w:rsidR="00072177" w:rsidRPr="00EF5403">
        <w:rPr>
          <w:rFonts w:ascii="Arial" w:hAnsi="Arial" w:cs="Arial"/>
          <w:bCs/>
          <w:sz w:val="20"/>
          <w:szCs w:val="20"/>
        </w:rPr>
        <w:t xml:space="preserve"> oraz aktów wykonawczych do niej;</w:t>
      </w:r>
    </w:p>
    <w:p w14:paraId="59745511" w14:textId="3F856099" w:rsidR="00B4304E" w:rsidRPr="00EF5403" w:rsidRDefault="00B4304E" w:rsidP="00FD3020">
      <w:pPr>
        <w:numPr>
          <w:ilvl w:val="0"/>
          <w:numId w:val="49"/>
        </w:numPr>
        <w:spacing w:after="0"/>
        <w:ind w:left="284"/>
        <w:jc w:val="both"/>
        <w:rPr>
          <w:rFonts w:ascii="Arial" w:hAnsi="Arial" w:cs="Arial"/>
          <w:b/>
          <w:sz w:val="20"/>
          <w:szCs w:val="20"/>
        </w:rPr>
      </w:pPr>
      <w:r w:rsidRPr="00EF5403">
        <w:rPr>
          <w:rFonts w:ascii="Arial" w:hAnsi="Arial" w:cs="Arial"/>
          <w:sz w:val="20"/>
          <w:szCs w:val="20"/>
        </w:rPr>
        <w:t>Zasad przyznawania i rozliczania dotacji z budżetu Gminy Sosnowiec na realizację zadań publicznych w ramach otwartych konkursów ofert (Załącznik do Zarządzenia Nr</w:t>
      </w:r>
      <w:r w:rsidR="00EF5403" w:rsidRPr="00EF5403">
        <w:rPr>
          <w:rFonts w:ascii="Arial" w:hAnsi="Arial" w:cs="Arial"/>
          <w:sz w:val="20"/>
          <w:szCs w:val="20"/>
        </w:rPr>
        <w:t xml:space="preserve"> 54</w:t>
      </w:r>
      <w:r w:rsidRPr="00EF5403">
        <w:rPr>
          <w:rFonts w:ascii="Arial" w:hAnsi="Arial" w:cs="Arial"/>
          <w:sz w:val="20"/>
          <w:szCs w:val="20"/>
        </w:rPr>
        <w:t xml:space="preserve"> Prezydenta Miasta Sosnowca z dnia </w:t>
      </w:r>
      <w:r w:rsidR="00EF5403" w:rsidRPr="00EF5403">
        <w:rPr>
          <w:rFonts w:ascii="Arial" w:hAnsi="Arial" w:cs="Arial"/>
          <w:sz w:val="20"/>
          <w:szCs w:val="20"/>
        </w:rPr>
        <w:t xml:space="preserve">5 lutego </w:t>
      </w:r>
      <w:r w:rsidRPr="00EF5403">
        <w:rPr>
          <w:rFonts w:ascii="Arial" w:hAnsi="Arial" w:cs="Arial"/>
          <w:sz w:val="20"/>
          <w:szCs w:val="20"/>
        </w:rPr>
        <w:t>20</w:t>
      </w:r>
      <w:r w:rsidR="00DD6B5F" w:rsidRPr="00EF5403">
        <w:rPr>
          <w:rFonts w:ascii="Arial" w:hAnsi="Arial" w:cs="Arial"/>
          <w:sz w:val="20"/>
          <w:szCs w:val="20"/>
        </w:rPr>
        <w:t>26</w:t>
      </w:r>
      <w:r w:rsidRPr="00EF5403">
        <w:rPr>
          <w:rFonts w:ascii="Arial" w:hAnsi="Arial" w:cs="Arial"/>
          <w:sz w:val="20"/>
          <w:szCs w:val="20"/>
        </w:rPr>
        <w:t xml:space="preserve"> r.</w:t>
      </w:r>
      <w:r w:rsidR="00FD3020" w:rsidRPr="00EF5403">
        <w:rPr>
          <w:rFonts w:ascii="Arial" w:hAnsi="Arial" w:cs="Arial"/>
          <w:sz w:val="20"/>
          <w:szCs w:val="20"/>
        </w:rPr>
        <w:t xml:space="preserve"> </w:t>
      </w:r>
      <w:r w:rsidR="00FD3020" w:rsidRPr="00EF5403">
        <w:rPr>
          <w:rFonts w:ascii="Arial" w:hAnsi="Arial" w:cs="Arial"/>
          <w:bCs/>
          <w:sz w:val="20"/>
          <w:szCs w:val="20"/>
        </w:rPr>
        <w:t xml:space="preserve">w sprawie: </w:t>
      </w:r>
      <w:r w:rsidR="00EF5403" w:rsidRPr="00EF5403">
        <w:rPr>
          <w:rFonts w:ascii="Arial" w:hAnsi="Arial" w:cs="Arial"/>
          <w:bCs/>
          <w:sz w:val="20"/>
          <w:szCs w:val="20"/>
        </w:rPr>
        <w:t xml:space="preserve">przyjęcia </w:t>
      </w:r>
      <w:r w:rsidR="00FD3020" w:rsidRPr="00EF5403">
        <w:rPr>
          <w:rFonts w:ascii="Arial" w:hAnsi="Arial" w:cs="Arial"/>
          <w:bCs/>
          <w:sz w:val="20"/>
          <w:szCs w:val="20"/>
        </w:rPr>
        <w:t>Zasad przyznawania i rozliczania dotacji z budżetu Gminy Sosnowiec na realizację zadań publicznych w ramach otwartych konkursów ofert</w:t>
      </w:r>
      <w:r w:rsidR="00EF5403" w:rsidRPr="00EF5403">
        <w:rPr>
          <w:rFonts w:ascii="Arial" w:hAnsi="Arial" w:cs="Arial"/>
          <w:bCs/>
          <w:sz w:val="20"/>
          <w:szCs w:val="20"/>
        </w:rPr>
        <w:t>, ze zm.</w:t>
      </w:r>
      <w:r w:rsidR="00FE0833">
        <w:rPr>
          <w:rFonts w:ascii="Arial" w:hAnsi="Arial" w:cs="Arial"/>
          <w:bCs/>
          <w:sz w:val="20"/>
          <w:szCs w:val="20"/>
        </w:rPr>
        <w:t>)</w:t>
      </w:r>
      <w:r w:rsidR="00EF5403" w:rsidRPr="00EF5403">
        <w:rPr>
          <w:rFonts w:ascii="Arial" w:hAnsi="Arial" w:cs="Arial"/>
          <w:bCs/>
          <w:sz w:val="20"/>
          <w:szCs w:val="20"/>
        </w:rPr>
        <w:t>;</w:t>
      </w:r>
    </w:p>
    <w:p w14:paraId="428D4CFE" w14:textId="3BA6A9C8" w:rsidR="00DD6B5F" w:rsidRPr="00EF5403" w:rsidRDefault="00DD6B5F" w:rsidP="00812994">
      <w:pPr>
        <w:numPr>
          <w:ilvl w:val="0"/>
          <w:numId w:val="49"/>
        </w:numPr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EF5403">
        <w:rPr>
          <w:rFonts w:ascii="Arial" w:hAnsi="Arial" w:cs="Arial"/>
          <w:sz w:val="20"/>
          <w:szCs w:val="20"/>
        </w:rPr>
        <w:t>Regulaminu naboru wniosków nr 1/2026 na powierzenie realizacji zadań ze środków Funduszu Pomocy Pokrzywdzonym oraz Pomocy Postpenitencjarnej – Funduszu Sprawiedliwości</w:t>
      </w:r>
      <w:r w:rsidR="00071EB4" w:rsidRPr="00EF5403">
        <w:rPr>
          <w:rFonts w:ascii="Arial" w:hAnsi="Arial" w:cs="Arial"/>
          <w:sz w:val="20"/>
          <w:szCs w:val="20"/>
        </w:rPr>
        <w:t xml:space="preserve"> (zwany dalej </w:t>
      </w:r>
      <w:r w:rsidR="00071EB4" w:rsidRPr="00EF5403">
        <w:rPr>
          <w:rFonts w:ascii="Arial" w:hAnsi="Arial" w:cs="Arial"/>
          <w:i/>
          <w:iCs/>
          <w:sz w:val="20"/>
          <w:szCs w:val="20"/>
        </w:rPr>
        <w:t>Regulaminem</w:t>
      </w:r>
      <w:r w:rsidR="00071EB4" w:rsidRPr="00EF5403">
        <w:rPr>
          <w:rFonts w:ascii="Arial" w:hAnsi="Arial" w:cs="Arial"/>
          <w:sz w:val="20"/>
          <w:szCs w:val="20"/>
        </w:rPr>
        <w:t>)</w:t>
      </w:r>
      <w:r w:rsidR="00FE0833">
        <w:rPr>
          <w:rFonts w:ascii="Arial" w:hAnsi="Arial" w:cs="Arial"/>
          <w:sz w:val="20"/>
          <w:szCs w:val="20"/>
        </w:rPr>
        <w:t>;</w:t>
      </w:r>
    </w:p>
    <w:p w14:paraId="5EF0472A" w14:textId="77777777" w:rsidR="00B4304E" w:rsidRPr="004D701E" w:rsidRDefault="00B4304E" w:rsidP="00812994">
      <w:pPr>
        <w:numPr>
          <w:ilvl w:val="0"/>
          <w:numId w:val="49"/>
        </w:numPr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niniejszego Ogłoszenia.</w:t>
      </w:r>
    </w:p>
    <w:p w14:paraId="42E6F5DE" w14:textId="77777777" w:rsidR="00072177" w:rsidRPr="004D701E" w:rsidRDefault="00072177" w:rsidP="008129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17316CC" w14:textId="77777777" w:rsidR="00072177" w:rsidRPr="004D701E" w:rsidRDefault="00072177" w:rsidP="00812994">
      <w:pPr>
        <w:pStyle w:val="Akapitzlist"/>
        <w:numPr>
          <w:ilvl w:val="0"/>
          <w:numId w:val="21"/>
        </w:numPr>
        <w:spacing w:after="0"/>
        <w:ind w:left="142" w:hanging="142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b/>
          <w:sz w:val="20"/>
          <w:szCs w:val="20"/>
        </w:rPr>
        <w:t>Rod</w:t>
      </w:r>
      <w:r w:rsidR="004D4E3B" w:rsidRPr="004D701E">
        <w:rPr>
          <w:rFonts w:ascii="Arial" w:hAnsi="Arial" w:cs="Arial"/>
          <w:b/>
          <w:sz w:val="20"/>
          <w:szCs w:val="20"/>
        </w:rPr>
        <w:t>z</w:t>
      </w:r>
      <w:r w:rsidRPr="004D701E">
        <w:rPr>
          <w:rFonts w:ascii="Arial" w:hAnsi="Arial" w:cs="Arial"/>
          <w:b/>
          <w:sz w:val="20"/>
          <w:szCs w:val="20"/>
        </w:rPr>
        <w:t>aj zadania.</w:t>
      </w:r>
    </w:p>
    <w:p w14:paraId="5AF45E1E" w14:textId="2C204358" w:rsidR="00A66D71" w:rsidRPr="00A66D71" w:rsidRDefault="00A66D71" w:rsidP="00A66D71">
      <w:pPr>
        <w:spacing w:after="0"/>
        <w:jc w:val="both"/>
        <w:rPr>
          <w:rFonts w:ascii="Arial" w:hAnsi="Arial" w:cs="Arial"/>
          <w:sz w:val="20"/>
          <w:szCs w:val="20"/>
        </w:rPr>
      </w:pPr>
      <w:r w:rsidRPr="00A66D71">
        <w:rPr>
          <w:rFonts w:ascii="Arial" w:hAnsi="Arial" w:cs="Arial"/>
          <w:sz w:val="20"/>
          <w:szCs w:val="20"/>
        </w:rPr>
        <w:t xml:space="preserve">Celem Zadania jest udzielanie wsparcia dla osób uprawnionych, prowadzenie działań edukacyjnych oraz informacyjnych na terenie Sosnowca w ramach specjalistycznego ośrodka pomocy pokrzywdzonym dla dzieci, w którym zatrudnionych zostanie minimum 5 specjalistów i w którym </w:t>
      </w:r>
      <w:r w:rsidR="00DD6B5F">
        <w:rPr>
          <w:rFonts w:ascii="Arial" w:hAnsi="Arial" w:cs="Arial"/>
          <w:sz w:val="20"/>
          <w:szCs w:val="20"/>
        </w:rPr>
        <w:br/>
      </w:r>
      <w:r w:rsidR="006A779C">
        <w:rPr>
          <w:rFonts w:ascii="Arial" w:hAnsi="Arial" w:cs="Arial"/>
          <w:sz w:val="20"/>
          <w:szCs w:val="20"/>
        </w:rPr>
        <w:t xml:space="preserve">w okresie realizacji zadania </w:t>
      </w:r>
      <w:r w:rsidRPr="00A66D71">
        <w:rPr>
          <w:rFonts w:ascii="Arial" w:hAnsi="Arial" w:cs="Arial"/>
          <w:sz w:val="20"/>
          <w:szCs w:val="20"/>
        </w:rPr>
        <w:t xml:space="preserve">udzielone zostanie bezpłatne, kompleksowe wsparcie psychologiczne </w:t>
      </w:r>
      <w:r w:rsidR="00DD6B5F">
        <w:rPr>
          <w:rFonts w:ascii="Arial" w:hAnsi="Arial" w:cs="Arial"/>
          <w:sz w:val="20"/>
          <w:szCs w:val="20"/>
        </w:rPr>
        <w:br/>
      </w:r>
      <w:r w:rsidRPr="00A66D71">
        <w:rPr>
          <w:rFonts w:ascii="Arial" w:hAnsi="Arial" w:cs="Arial"/>
          <w:sz w:val="20"/>
          <w:szCs w:val="20"/>
        </w:rPr>
        <w:t>i prawne dla minimum 120 dzieci.</w:t>
      </w:r>
    </w:p>
    <w:p w14:paraId="6BCB9CB5" w14:textId="77777777" w:rsidR="00A66D71" w:rsidRPr="00A66D71" w:rsidRDefault="00A66D71" w:rsidP="00A66D7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479EADA" w14:textId="67B0ED55" w:rsidR="00CA664C" w:rsidRPr="004D701E" w:rsidRDefault="00A66D71" w:rsidP="00CA664C">
      <w:pPr>
        <w:spacing w:after="0"/>
        <w:jc w:val="both"/>
        <w:rPr>
          <w:rFonts w:ascii="Arial" w:hAnsi="Arial" w:cs="Arial"/>
          <w:sz w:val="20"/>
          <w:szCs w:val="20"/>
        </w:rPr>
      </w:pPr>
      <w:r w:rsidRPr="00A66D71">
        <w:rPr>
          <w:rFonts w:ascii="Arial" w:hAnsi="Arial" w:cs="Arial"/>
          <w:sz w:val="20"/>
          <w:szCs w:val="20"/>
        </w:rPr>
        <w:t>Zadanie będzie realizowane zgodnie z zapisami Regulaminu naboru wniosków nr 1/2026 na powierzenie realizacji zadań ze środków Funduszu Pomocy Pokrzywdzonym oraz Pomocy Postpenitencjarnej – Funduszu Sprawiedliwości</w:t>
      </w:r>
      <w:r>
        <w:rPr>
          <w:rFonts w:ascii="Arial" w:hAnsi="Arial" w:cs="Arial"/>
          <w:sz w:val="20"/>
          <w:szCs w:val="20"/>
        </w:rPr>
        <w:t>.</w:t>
      </w:r>
    </w:p>
    <w:p w14:paraId="1ED293B4" w14:textId="77777777" w:rsidR="00072177" w:rsidRPr="004D701E" w:rsidRDefault="00072177" w:rsidP="008129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F792986" w14:textId="5F3810F7" w:rsidR="001C65D9" w:rsidRPr="004D701E" w:rsidRDefault="00B102E1" w:rsidP="00812994">
      <w:pPr>
        <w:pStyle w:val="Akapitzlist"/>
        <w:numPr>
          <w:ilvl w:val="0"/>
          <w:numId w:val="1"/>
        </w:numPr>
        <w:tabs>
          <w:tab w:val="left" w:pos="142"/>
          <w:tab w:val="left" w:pos="284"/>
        </w:tabs>
        <w:spacing w:after="0"/>
        <w:ind w:left="142" w:hanging="142"/>
        <w:jc w:val="both"/>
        <w:rPr>
          <w:rFonts w:ascii="Arial" w:hAnsi="Arial" w:cs="Arial"/>
          <w:b/>
          <w:sz w:val="20"/>
          <w:szCs w:val="20"/>
        </w:rPr>
      </w:pPr>
      <w:r w:rsidRPr="004D701E">
        <w:rPr>
          <w:rFonts w:ascii="Arial" w:hAnsi="Arial" w:cs="Arial"/>
          <w:b/>
          <w:sz w:val="20"/>
          <w:szCs w:val="20"/>
        </w:rPr>
        <w:t xml:space="preserve">Na realizację zadania przeznacza się środki finansowe do łącznej kwoty w wysokości </w:t>
      </w:r>
      <w:r w:rsidR="004F118D">
        <w:rPr>
          <w:rFonts w:ascii="Arial" w:hAnsi="Arial" w:cs="Arial"/>
          <w:b/>
          <w:sz w:val="20"/>
          <w:szCs w:val="20"/>
        </w:rPr>
        <w:br/>
      </w:r>
      <w:r w:rsidR="00DC0C65">
        <w:rPr>
          <w:rFonts w:ascii="Arial" w:hAnsi="Arial" w:cs="Arial"/>
          <w:b/>
          <w:sz w:val="20"/>
          <w:szCs w:val="20"/>
        </w:rPr>
        <w:t>2 296 000</w:t>
      </w:r>
      <w:r w:rsidRPr="004D701E">
        <w:rPr>
          <w:rFonts w:ascii="Arial" w:hAnsi="Arial" w:cs="Arial"/>
          <w:b/>
          <w:sz w:val="20"/>
          <w:szCs w:val="20"/>
        </w:rPr>
        <w:t>,00 zł, w tym:</w:t>
      </w:r>
    </w:p>
    <w:p w14:paraId="4A9B3364" w14:textId="17154EDA" w:rsidR="00DD6B5F" w:rsidRDefault="00B102E1" w:rsidP="00DD6B5F">
      <w:pPr>
        <w:pStyle w:val="Akapitzlist"/>
        <w:numPr>
          <w:ilvl w:val="0"/>
          <w:numId w:val="59"/>
        </w:numPr>
        <w:tabs>
          <w:tab w:val="left" w:pos="142"/>
          <w:tab w:val="left" w:pos="28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701E">
        <w:rPr>
          <w:rFonts w:ascii="Arial" w:hAnsi="Arial" w:cs="Arial"/>
          <w:b/>
          <w:sz w:val="20"/>
          <w:szCs w:val="20"/>
        </w:rPr>
        <w:t xml:space="preserve">w roku 2026: </w:t>
      </w:r>
      <w:r w:rsidR="00DC0C65">
        <w:rPr>
          <w:rFonts w:ascii="Arial" w:hAnsi="Arial" w:cs="Arial"/>
          <w:b/>
          <w:sz w:val="20"/>
          <w:szCs w:val="20"/>
        </w:rPr>
        <w:t xml:space="preserve">554 720,00 </w:t>
      </w:r>
      <w:r w:rsidRPr="004D701E">
        <w:rPr>
          <w:rFonts w:ascii="Arial" w:hAnsi="Arial" w:cs="Arial"/>
          <w:b/>
          <w:sz w:val="20"/>
          <w:szCs w:val="20"/>
        </w:rPr>
        <w:t>zł,</w:t>
      </w:r>
    </w:p>
    <w:p w14:paraId="49751767" w14:textId="502DA1C3" w:rsidR="00B102E1" w:rsidRPr="00DD6B5F" w:rsidRDefault="00B102E1" w:rsidP="00DD6B5F">
      <w:pPr>
        <w:pStyle w:val="Akapitzlist"/>
        <w:numPr>
          <w:ilvl w:val="0"/>
          <w:numId w:val="59"/>
        </w:numPr>
        <w:tabs>
          <w:tab w:val="left" w:pos="142"/>
          <w:tab w:val="left" w:pos="28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DD6B5F">
        <w:rPr>
          <w:rFonts w:ascii="Arial" w:hAnsi="Arial" w:cs="Arial"/>
          <w:b/>
          <w:sz w:val="20"/>
          <w:szCs w:val="20"/>
        </w:rPr>
        <w:t xml:space="preserve">w roku 2027: </w:t>
      </w:r>
      <w:r w:rsidR="00DC0C65">
        <w:rPr>
          <w:rFonts w:ascii="Arial" w:hAnsi="Arial" w:cs="Arial"/>
          <w:b/>
          <w:sz w:val="20"/>
          <w:szCs w:val="20"/>
        </w:rPr>
        <w:t>1 741 280,00</w:t>
      </w:r>
      <w:r w:rsidRPr="00DD6B5F">
        <w:rPr>
          <w:rFonts w:ascii="Arial" w:hAnsi="Arial" w:cs="Arial"/>
          <w:b/>
          <w:sz w:val="20"/>
          <w:szCs w:val="20"/>
        </w:rPr>
        <w:t>zł.</w:t>
      </w:r>
    </w:p>
    <w:p w14:paraId="363AB7F2" w14:textId="77777777" w:rsidR="001C65D9" w:rsidRPr="004D701E" w:rsidRDefault="001C65D9" w:rsidP="00812994">
      <w:pPr>
        <w:tabs>
          <w:tab w:val="left" w:pos="0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05AF9696" w14:textId="77777777" w:rsidR="001C65D9" w:rsidRPr="004D701E" w:rsidRDefault="001C65D9" w:rsidP="00812994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D701E">
        <w:rPr>
          <w:rFonts w:ascii="Arial" w:hAnsi="Arial" w:cs="Arial"/>
          <w:b/>
          <w:sz w:val="20"/>
          <w:szCs w:val="20"/>
        </w:rPr>
        <w:t>Zasady przyznawania dotacji.</w:t>
      </w:r>
    </w:p>
    <w:p w14:paraId="3C309989" w14:textId="23408F8B" w:rsidR="001C65D9" w:rsidRPr="004D701E" w:rsidRDefault="001C65D9" w:rsidP="00812994">
      <w:pPr>
        <w:numPr>
          <w:ilvl w:val="1"/>
          <w:numId w:val="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 xml:space="preserve">Podmiotami uprawnionymi do złożenia oferty są prowadzące w sferze zadania objętego niniejszym </w:t>
      </w:r>
      <w:r w:rsidRPr="00717F09">
        <w:rPr>
          <w:rFonts w:ascii="Arial" w:hAnsi="Arial" w:cs="Arial"/>
          <w:sz w:val="20"/>
          <w:szCs w:val="20"/>
        </w:rPr>
        <w:t>konkursem ofert nieodpłatną</w:t>
      </w:r>
      <w:r w:rsidR="00666584">
        <w:rPr>
          <w:rFonts w:ascii="Arial" w:hAnsi="Arial" w:cs="Arial"/>
          <w:sz w:val="20"/>
          <w:szCs w:val="20"/>
        </w:rPr>
        <w:t xml:space="preserve"> działalność</w:t>
      </w:r>
      <w:r w:rsidRPr="00717F09">
        <w:rPr>
          <w:rFonts w:ascii="Arial" w:hAnsi="Arial" w:cs="Arial"/>
          <w:sz w:val="20"/>
          <w:szCs w:val="20"/>
        </w:rPr>
        <w:t xml:space="preserve"> pożytku publicznego, której </w:t>
      </w:r>
      <w:r w:rsidRPr="004D701E">
        <w:rPr>
          <w:rFonts w:ascii="Arial" w:hAnsi="Arial" w:cs="Arial"/>
          <w:sz w:val="20"/>
          <w:szCs w:val="20"/>
        </w:rPr>
        <w:t xml:space="preserve">zakres został wyodrębniony </w:t>
      </w:r>
      <w:r w:rsidR="00B230F3">
        <w:rPr>
          <w:rFonts w:ascii="Arial" w:hAnsi="Arial" w:cs="Arial"/>
          <w:sz w:val="20"/>
          <w:szCs w:val="20"/>
        </w:rPr>
        <w:br/>
      </w:r>
      <w:r w:rsidRPr="004D701E">
        <w:rPr>
          <w:rFonts w:ascii="Arial" w:hAnsi="Arial" w:cs="Arial"/>
          <w:sz w:val="20"/>
          <w:szCs w:val="20"/>
        </w:rPr>
        <w:t xml:space="preserve">w statucie lub innym akcie wewnętrznym: </w:t>
      </w:r>
    </w:p>
    <w:p w14:paraId="2F7EFA95" w14:textId="47AD3BB5" w:rsidR="001C65D9" w:rsidRPr="004D701E" w:rsidRDefault="001C65D9" w:rsidP="00812994">
      <w:pPr>
        <w:numPr>
          <w:ilvl w:val="0"/>
          <w:numId w:val="2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 xml:space="preserve">organizacje pozarządowe w rozumieniu ustawy z dnia 24 kwietnia 2003 r. o działalności pożytku publicznego i o wolontariacie </w:t>
      </w:r>
      <w:r w:rsidRPr="004D701E">
        <w:rPr>
          <w:rFonts w:ascii="Arial" w:hAnsi="Arial" w:cs="Arial"/>
          <w:bCs/>
          <w:sz w:val="20"/>
          <w:szCs w:val="20"/>
        </w:rPr>
        <w:t>(tj.: Dz. U. z 202</w:t>
      </w:r>
      <w:r w:rsidR="00F2074C" w:rsidRPr="004D701E">
        <w:rPr>
          <w:rFonts w:ascii="Arial" w:hAnsi="Arial" w:cs="Arial"/>
          <w:bCs/>
          <w:sz w:val="20"/>
          <w:szCs w:val="20"/>
        </w:rPr>
        <w:t>5</w:t>
      </w:r>
      <w:r w:rsidRPr="004D701E">
        <w:rPr>
          <w:rFonts w:ascii="Arial" w:hAnsi="Arial" w:cs="Arial"/>
          <w:bCs/>
          <w:sz w:val="20"/>
          <w:szCs w:val="20"/>
        </w:rPr>
        <w:t xml:space="preserve"> r., poz.</w:t>
      </w:r>
      <w:r w:rsidR="00F2074C" w:rsidRPr="004D701E">
        <w:t xml:space="preserve"> </w:t>
      </w:r>
      <w:r w:rsidR="00F2074C" w:rsidRPr="004D701E">
        <w:rPr>
          <w:rFonts w:ascii="Arial" w:hAnsi="Arial" w:cs="Arial"/>
          <w:bCs/>
          <w:sz w:val="20"/>
          <w:szCs w:val="20"/>
        </w:rPr>
        <w:t>1338</w:t>
      </w:r>
      <w:r w:rsidR="00DD6B5F">
        <w:rPr>
          <w:rFonts w:ascii="Arial" w:hAnsi="Arial" w:cs="Arial"/>
          <w:bCs/>
          <w:sz w:val="20"/>
          <w:szCs w:val="20"/>
        </w:rPr>
        <w:t>, ze zm.</w:t>
      </w:r>
      <w:r w:rsidRPr="004D701E">
        <w:rPr>
          <w:rFonts w:ascii="Arial" w:hAnsi="Arial" w:cs="Arial"/>
          <w:bCs/>
          <w:sz w:val="20"/>
          <w:szCs w:val="20"/>
        </w:rPr>
        <w:t>)</w:t>
      </w:r>
      <w:r w:rsidRPr="004D701E">
        <w:rPr>
          <w:rFonts w:ascii="Arial" w:hAnsi="Arial" w:cs="Arial"/>
          <w:sz w:val="20"/>
          <w:szCs w:val="20"/>
        </w:rPr>
        <w:t xml:space="preserve">, tj.: </w:t>
      </w:r>
    </w:p>
    <w:p w14:paraId="355FE97E" w14:textId="1C641190" w:rsidR="001C65D9" w:rsidRPr="004D701E" w:rsidRDefault="001C65D9" w:rsidP="00812994">
      <w:pPr>
        <w:numPr>
          <w:ilvl w:val="0"/>
          <w:numId w:val="2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 xml:space="preserve">niebędące jednostkami sektora finansów publicznych, w rozumieniu ustawy z dnia </w:t>
      </w:r>
      <w:r w:rsidR="00DD6B5F">
        <w:rPr>
          <w:rFonts w:ascii="Arial" w:hAnsi="Arial" w:cs="Arial"/>
          <w:sz w:val="20"/>
          <w:szCs w:val="20"/>
        </w:rPr>
        <w:br/>
      </w:r>
      <w:r w:rsidRPr="004D701E">
        <w:rPr>
          <w:rFonts w:ascii="Arial" w:hAnsi="Arial" w:cs="Arial"/>
          <w:sz w:val="20"/>
          <w:szCs w:val="20"/>
        </w:rPr>
        <w:t>27 sierpnia 2009 r. o finansach publicznych lub przedsiębiorstwami, instytutami badawczymi, bankami i spółkami prawa handlowego będącymi państwowymi lub samorządowymi osobami prawnymi,</w:t>
      </w:r>
      <w:r w:rsidR="003451F7" w:rsidRPr="004D701E">
        <w:rPr>
          <w:rFonts w:ascii="Arial" w:hAnsi="Arial" w:cs="Arial"/>
          <w:sz w:val="20"/>
          <w:szCs w:val="20"/>
        </w:rPr>
        <w:t xml:space="preserve"> </w:t>
      </w:r>
    </w:p>
    <w:p w14:paraId="3B8D4590" w14:textId="77777777" w:rsidR="001C65D9" w:rsidRPr="004D701E" w:rsidRDefault="001C65D9" w:rsidP="00812994">
      <w:pPr>
        <w:numPr>
          <w:ilvl w:val="0"/>
          <w:numId w:val="2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lastRenderedPageBreak/>
        <w:t xml:space="preserve">niedziałające w celu osiągnięcia zysku </w:t>
      </w:r>
    </w:p>
    <w:p w14:paraId="35B28765" w14:textId="77777777" w:rsidR="001C65D9" w:rsidRPr="004D701E" w:rsidRDefault="001C65D9" w:rsidP="00812994">
      <w:pPr>
        <w:spacing w:after="0"/>
        <w:ind w:left="34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 xml:space="preserve">- osoby prawne lub jednostki organizacyjne nieposiadające osobowości prawnej, którym odrębna ustawa przyznaje zdolność prawną, w tym fundacje i stowarzyszenia, z zastrzeżeniem art. 3 ust. 4 ww. ustawy; </w:t>
      </w:r>
    </w:p>
    <w:p w14:paraId="1D00FE9E" w14:textId="77777777" w:rsidR="001C65D9" w:rsidRPr="004D701E" w:rsidRDefault="001C65D9" w:rsidP="00812994">
      <w:pPr>
        <w:numPr>
          <w:ilvl w:val="0"/>
          <w:numId w:val="2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 xml:space="preserve">oraz podmioty wskazane w art. 3 ust. 3 ww. ustawy, tj.: </w:t>
      </w:r>
    </w:p>
    <w:p w14:paraId="4A34AD78" w14:textId="6B886E75" w:rsidR="001C65D9" w:rsidRPr="004D701E" w:rsidRDefault="001C65D9" w:rsidP="00812994">
      <w:pPr>
        <w:numPr>
          <w:ilvl w:val="0"/>
          <w:numId w:val="2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osoby prawne i jednostki organizacyjne działające na podstawie przepisów o stosunku Państwa do Kościoła Katolickiego w Rzeczypospolitej Polskiej, o stosunku Państwa do innych kościołów i związków wyznaniowych oraz o gwarancjach wolności sumienia i</w:t>
      </w:r>
      <w:r w:rsidR="000C16E5" w:rsidRPr="004D701E">
        <w:rPr>
          <w:rFonts w:ascii="Arial" w:hAnsi="Arial" w:cs="Arial"/>
          <w:sz w:val="20"/>
          <w:szCs w:val="20"/>
        </w:rPr>
        <w:t> </w:t>
      </w:r>
      <w:r w:rsidRPr="004D701E">
        <w:rPr>
          <w:rFonts w:ascii="Arial" w:hAnsi="Arial" w:cs="Arial"/>
          <w:sz w:val="20"/>
          <w:szCs w:val="20"/>
        </w:rPr>
        <w:t xml:space="preserve">wyznania, jeżeli ich cele statutowe obejmują prowadzenie działalności pożytku publicznego, </w:t>
      </w:r>
    </w:p>
    <w:p w14:paraId="61EFA5AA" w14:textId="77777777" w:rsidR="001C65D9" w:rsidRPr="004D701E" w:rsidRDefault="001C65D9" w:rsidP="00812994">
      <w:pPr>
        <w:numPr>
          <w:ilvl w:val="0"/>
          <w:numId w:val="2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 xml:space="preserve">stowarzyszenia jednostek samorządu terytorialnego, </w:t>
      </w:r>
    </w:p>
    <w:p w14:paraId="41B35921" w14:textId="77777777" w:rsidR="001C65D9" w:rsidRPr="004D701E" w:rsidRDefault="001C65D9" w:rsidP="00812994">
      <w:pPr>
        <w:numPr>
          <w:ilvl w:val="0"/>
          <w:numId w:val="2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spółdzielnie socjalne,</w:t>
      </w:r>
    </w:p>
    <w:p w14:paraId="186F0FD2" w14:textId="426688C0" w:rsidR="001C65D9" w:rsidRPr="004D701E" w:rsidRDefault="001C65D9" w:rsidP="00812994">
      <w:pPr>
        <w:numPr>
          <w:ilvl w:val="0"/>
          <w:numId w:val="2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 xml:space="preserve">spółki akcyjne i spółki z ograniczoną odpowiedzialnością oraz kluby sportowe będące spółkami działającymi na podstawie przepisów </w:t>
      </w:r>
      <w:r w:rsidR="00677D56" w:rsidRPr="004D701E">
        <w:rPr>
          <w:rFonts w:ascii="Arial" w:hAnsi="Arial" w:cs="Arial"/>
          <w:sz w:val="20"/>
          <w:szCs w:val="20"/>
        </w:rPr>
        <w:t>ustawy z dnia 25 czerwca 2010 r. o sporcie (</w:t>
      </w:r>
      <w:proofErr w:type="spellStart"/>
      <w:r w:rsidR="00677D56" w:rsidRPr="004D701E">
        <w:rPr>
          <w:rFonts w:ascii="Arial" w:hAnsi="Arial" w:cs="Arial"/>
          <w:sz w:val="20"/>
          <w:szCs w:val="20"/>
        </w:rPr>
        <w:t>t.j</w:t>
      </w:r>
      <w:proofErr w:type="spellEnd"/>
      <w:r w:rsidR="00677D56" w:rsidRPr="004D701E">
        <w:rPr>
          <w:rFonts w:ascii="Arial" w:hAnsi="Arial" w:cs="Arial"/>
          <w:sz w:val="20"/>
          <w:szCs w:val="20"/>
        </w:rPr>
        <w:t>. Dz. U. z 2026 r. poz. 95</w:t>
      </w:r>
      <w:r w:rsidR="00717F09">
        <w:rPr>
          <w:rFonts w:ascii="Arial" w:hAnsi="Arial" w:cs="Arial"/>
          <w:sz w:val="20"/>
          <w:szCs w:val="20"/>
        </w:rPr>
        <w:t>,</w:t>
      </w:r>
      <w:r w:rsidR="00677D56" w:rsidRPr="004D701E">
        <w:rPr>
          <w:rFonts w:ascii="Arial" w:hAnsi="Arial" w:cs="Arial"/>
          <w:sz w:val="20"/>
          <w:szCs w:val="20"/>
        </w:rPr>
        <w:t xml:space="preserve"> </w:t>
      </w:r>
      <w:r w:rsidR="00DD6B5F">
        <w:rPr>
          <w:rFonts w:ascii="Arial" w:hAnsi="Arial" w:cs="Arial"/>
          <w:sz w:val="20"/>
          <w:szCs w:val="20"/>
        </w:rPr>
        <w:t>ze zm.)</w:t>
      </w:r>
      <w:r w:rsidRPr="004D701E">
        <w:rPr>
          <w:rFonts w:ascii="Arial" w:hAnsi="Arial" w:cs="Arial"/>
          <w:sz w:val="20"/>
          <w:szCs w:val="20"/>
        </w:rPr>
        <w:t>, które nie działają w celu osiągnięcia zysku oraz przeznaczają całość dochodu na realizację celów statutowych oraz nie przeznaczają zysku do podziału między swoich członków, udziałowców, akcjonariuszy i pracowników.</w:t>
      </w:r>
    </w:p>
    <w:p w14:paraId="77BEB40B" w14:textId="77777777" w:rsidR="001C65D9" w:rsidRPr="004D701E" w:rsidRDefault="001C65D9" w:rsidP="00812994">
      <w:pPr>
        <w:tabs>
          <w:tab w:val="left" w:pos="1134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UWAGA</w:t>
      </w:r>
      <w:r w:rsidR="003E7234" w:rsidRPr="004D701E">
        <w:rPr>
          <w:rFonts w:ascii="Arial" w:hAnsi="Arial" w:cs="Arial"/>
          <w:sz w:val="20"/>
          <w:szCs w:val="20"/>
        </w:rPr>
        <w:t xml:space="preserve"> 1</w:t>
      </w:r>
      <w:r w:rsidRPr="004D701E">
        <w:rPr>
          <w:rFonts w:ascii="Arial" w:hAnsi="Arial" w:cs="Arial"/>
          <w:sz w:val="20"/>
          <w:szCs w:val="20"/>
        </w:rPr>
        <w:t xml:space="preserve">.: Jednostka organizacyjna nieposiadająca osobowości prawnej nie może samodzielnie ubiegać się o dotację. Oferta może zostać złożona za pośrednictwem jednostki nadrzędnej posiadającej osobowość prawną. </w:t>
      </w:r>
    </w:p>
    <w:p w14:paraId="6A0DF225" w14:textId="01B854E4" w:rsidR="001C65D9" w:rsidRPr="004D701E" w:rsidRDefault="001C65D9" w:rsidP="00812994">
      <w:pPr>
        <w:tabs>
          <w:tab w:val="left" w:pos="1134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D701E">
        <w:rPr>
          <w:rFonts w:ascii="Arial" w:eastAsia="Times New Roman" w:hAnsi="Arial" w:cs="Arial"/>
          <w:sz w:val="20"/>
          <w:szCs w:val="20"/>
          <w:lang w:eastAsia="pl-PL"/>
        </w:rPr>
        <w:t>2.</w:t>
      </w:r>
      <w:r w:rsidR="003451F7" w:rsidRPr="004D701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4D701E">
        <w:rPr>
          <w:rFonts w:ascii="Arial" w:eastAsia="Times New Roman" w:hAnsi="Arial" w:cs="Arial"/>
          <w:sz w:val="20"/>
          <w:szCs w:val="20"/>
          <w:lang w:eastAsia="pl-PL"/>
        </w:rPr>
        <w:t xml:space="preserve">W ofercie Oferent winien opisać zakładane rezultaty zadania publicznego (część III pkt 5 oferty: Opis zakładanych rezultatów realizacji zadania publicznego), w szczególności winien opisać: </w:t>
      </w:r>
    </w:p>
    <w:p w14:paraId="340F61DD" w14:textId="0B780006" w:rsidR="001C65D9" w:rsidRPr="004D701E" w:rsidRDefault="001C65D9" w:rsidP="00812994">
      <w:pPr>
        <w:numPr>
          <w:ilvl w:val="0"/>
          <w:numId w:val="26"/>
        </w:numPr>
        <w:tabs>
          <w:tab w:val="left" w:pos="709"/>
        </w:tabs>
        <w:spacing w:after="0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D701E">
        <w:rPr>
          <w:rFonts w:ascii="Arial" w:eastAsia="Times New Roman" w:hAnsi="Arial" w:cs="Arial"/>
          <w:sz w:val="20"/>
          <w:szCs w:val="20"/>
          <w:lang w:eastAsia="pl-PL"/>
        </w:rPr>
        <w:t>co będzie bezpośrednim efektem (materialne „produkty” lub „usługi” zrealizowane na</w:t>
      </w:r>
      <w:r w:rsidR="003451F7" w:rsidRPr="004D701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4D701E">
        <w:rPr>
          <w:rFonts w:ascii="Arial" w:eastAsia="Times New Roman" w:hAnsi="Arial" w:cs="Arial"/>
          <w:sz w:val="20"/>
          <w:szCs w:val="20"/>
          <w:lang w:eastAsia="pl-PL"/>
        </w:rPr>
        <w:t xml:space="preserve">rzecz uczestników zadania publicznego) realizacji zadania publicznego? </w:t>
      </w:r>
    </w:p>
    <w:p w14:paraId="4D2A2EC1" w14:textId="77777777" w:rsidR="001C65D9" w:rsidRPr="004D701E" w:rsidRDefault="001C65D9" w:rsidP="00812994">
      <w:pPr>
        <w:numPr>
          <w:ilvl w:val="0"/>
          <w:numId w:val="26"/>
        </w:numPr>
        <w:tabs>
          <w:tab w:val="left" w:pos="709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D701E">
        <w:rPr>
          <w:rFonts w:ascii="Arial" w:eastAsia="Times New Roman" w:hAnsi="Arial" w:cs="Arial"/>
          <w:sz w:val="20"/>
          <w:szCs w:val="20"/>
          <w:lang w:eastAsia="pl-PL"/>
        </w:rPr>
        <w:t xml:space="preserve">jaka zmiana społeczna zostanie osiągnięta poprzez realizację zadania publicznego? </w:t>
      </w:r>
    </w:p>
    <w:p w14:paraId="6650894A" w14:textId="11B5E75C" w:rsidR="001C65D9" w:rsidRPr="004D701E" w:rsidRDefault="001C65D9" w:rsidP="00812994">
      <w:pPr>
        <w:numPr>
          <w:ilvl w:val="0"/>
          <w:numId w:val="26"/>
        </w:numPr>
        <w:tabs>
          <w:tab w:val="left" w:pos="709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D701E">
        <w:rPr>
          <w:rFonts w:ascii="Arial" w:eastAsia="Times New Roman" w:hAnsi="Arial" w:cs="Arial"/>
          <w:sz w:val="20"/>
          <w:szCs w:val="20"/>
          <w:lang w:eastAsia="pl-PL"/>
        </w:rPr>
        <w:t>czy przewidywane jest wykorzystanie rezultatów osiągniętych w trakcie realizacji zadania</w:t>
      </w:r>
      <w:r w:rsidR="00677D56" w:rsidRPr="004D701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4D701E">
        <w:rPr>
          <w:rFonts w:ascii="Arial" w:eastAsia="Times New Roman" w:hAnsi="Arial" w:cs="Arial"/>
          <w:sz w:val="20"/>
          <w:szCs w:val="20"/>
          <w:lang w:eastAsia="pl-PL"/>
        </w:rPr>
        <w:t>publicznego w dalszych działaniach organizacji? – trwałość rezultatów zadania publicznego.</w:t>
      </w:r>
    </w:p>
    <w:p w14:paraId="3AAFBA4B" w14:textId="0A797311" w:rsidR="001C65D9" w:rsidRPr="004D701E" w:rsidRDefault="001C65D9" w:rsidP="00812994">
      <w:pPr>
        <w:numPr>
          <w:ilvl w:val="0"/>
          <w:numId w:val="27"/>
        </w:numPr>
        <w:tabs>
          <w:tab w:val="left" w:pos="284"/>
        </w:tabs>
        <w:spacing w:after="0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D701E">
        <w:rPr>
          <w:rFonts w:ascii="Arial" w:eastAsia="Times New Roman" w:hAnsi="Arial" w:cs="Arial"/>
          <w:sz w:val="20"/>
          <w:szCs w:val="20"/>
          <w:lang w:eastAsia="pl-PL"/>
        </w:rPr>
        <w:t xml:space="preserve">W części III pkt 6 oferty należy podać dodatkowe informacje dotyczące rezultatów realizacji zadania publicznego tj. nazwę rezultatu, planowany poziom osiągnięcia rezultatów (wskaźniki, które określać będą rezultaty) oraz sposób monitorowania rezultatów. </w:t>
      </w:r>
    </w:p>
    <w:p w14:paraId="028AA3FE" w14:textId="6271902B" w:rsidR="001C65D9" w:rsidRPr="004D701E" w:rsidRDefault="001C65D9" w:rsidP="00812994">
      <w:pPr>
        <w:numPr>
          <w:ilvl w:val="0"/>
          <w:numId w:val="27"/>
        </w:numPr>
        <w:tabs>
          <w:tab w:val="left" w:pos="284"/>
        </w:tabs>
        <w:spacing w:after="0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D701E">
        <w:rPr>
          <w:rFonts w:ascii="Arial" w:eastAsia="Times New Roman" w:hAnsi="Arial" w:cs="Arial"/>
          <w:i/>
          <w:sz w:val="20"/>
          <w:szCs w:val="20"/>
          <w:lang w:eastAsia="pl-PL"/>
        </w:rPr>
        <w:t>Plan i harmonogram działań na rok ….</w:t>
      </w:r>
      <w:r w:rsidRPr="004D701E">
        <w:rPr>
          <w:rFonts w:ascii="Arial" w:eastAsia="Times New Roman" w:hAnsi="Arial" w:cs="Arial"/>
          <w:sz w:val="20"/>
          <w:szCs w:val="20"/>
          <w:lang w:eastAsia="pl-PL"/>
        </w:rPr>
        <w:t xml:space="preserve"> (część III pkt 4 oferty) musi zawierać planowane daty rozpoczęcia i zakończenia poszczególnych działań. Powinien być na tyle szczegółowy, aby umożliwić Zleceniodawcy kontrolę merytoryczną poszczególnych działań podejmowanych przez Oferenta w trakcie realizacji zadania.</w:t>
      </w:r>
    </w:p>
    <w:p w14:paraId="1BC20B76" w14:textId="2BE371C3" w:rsidR="001C65D9" w:rsidRPr="004D701E" w:rsidRDefault="001C65D9" w:rsidP="00812994">
      <w:pPr>
        <w:numPr>
          <w:ilvl w:val="0"/>
          <w:numId w:val="27"/>
        </w:numPr>
        <w:tabs>
          <w:tab w:val="left" w:pos="284"/>
        </w:tabs>
        <w:spacing w:after="0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D701E">
        <w:rPr>
          <w:rFonts w:ascii="Arial" w:hAnsi="Arial" w:cs="Arial"/>
          <w:sz w:val="20"/>
          <w:szCs w:val="20"/>
        </w:rPr>
        <w:t xml:space="preserve">Podczas sporządzania </w:t>
      </w:r>
      <w:r w:rsidRPr="004D701E">
        <w:rPr>
          <w:rFonts w:ascii="Arial" w:hAnsi="Arial" w:cs="Arial"/>
          <w:i/>
          <w:iCs/>
          <w:sz w:val="20"/>
          <w:szCs w:val="20"/>
        </w:rPr>
        <w:t>Planu i harmonogramu działań na rok</w:t>
      </w:r>
      <w:r w:rsidRPr="004D701E">
        <w:rPr>
          <w:rFonts w:ascii="Arial" w:hAnsi="Arial" w:cs="Arial"/>
          <w:sz w:val="20"/>
          <w:szCs w:val="20"/>
        </w:rPr>
        <w:t xml:space="preserve"> …. należy mieć na uwadze, że zakupu niezbędnych do realizacji zadania publicznego towarów czy usług można dokonywać wyłącznie w</w:t>
      </w:r>
      <w:r w:rsidR="00677D56" w:rsidRPr="004D701E">
        <w:rPr>
          <w:rFonts w:ascii="Arial" w:hAnsi="Arial" w:cs="Arial"/>
          <w:sz w:val="20"/>
          <w:szCs w:val="20"/>
        </w:rPr>
        <w:t> </w:t>
      </w:r>
      <w:r w:rsidRPr="004D701E">
        <w:rPr>
          <w:rFonts w:ascii="Arial" w:hAnsi="Arial" w:cs="Arial"/>
          <w:sz w:val="20"/>
          <w:szCs w:val="20"/>
        </w:rPr>
        <w:t xml:space="preserve">terminie realizacji poszczególnych działań, </w:t>
      </w:r>
      <w:r w:rsidRPr="004D701E">
        <w:rPr>
          <w:rFonts w:ascii="Arial" w:hAnsi="Arial" w:cs="Arial"/>
          <w:color w:val="000000"/>
          <w:sz w:val="20"/>
          <w:szCs w:val="20"/>
        </w:rPr>
        <w:t>umożliwiając uczestnikom pełne skorzystanie z nich w</w:t>
      </w:r>
      <w:r w:rsidR="00677D56" w:rsidRPr="004D701E">
        <w:rPr>
          <w:rFonts w:ascii="Arial" w:hAnsi="Arial" w:cs="Arial"/>
          <w:color w:val="000000"/>
          <w:sz w:val="20"/>
          <w:szCs w:val="20"/>
        </w:rPr>
        <w:t> </w:t>
      </w:r>
      <w:r w:rsidRPr="004D701E">
        <w:rPr>
          <w:rFonts w:ascii="Arial" w:hAnsi="Arial" w:cs="Arial"/>
          <w:color w:val="000000"/>
          <w:sz w:val="20"/>
          <w:szCs w:val="20"/>
        </w:rPr>
        <w:t>trakcie realizowanego zadania.</w:t>
      </w:r>
    </w:p>
    <w:p w14:paraId="7E3E6C95" w14:textId="11ACB54A" w:rsidR="001C65D9" w:rsidRPr="004D701E" w:rsidRDefault="001C65D9" w:rsidP="00812994">
      <w:pPr>
        <w:numPr>
          <w:ilvl w:val="0"/>
          <w:numId w:val="27"/>
        </w:numPr>
        <w:tabs>
          <w:tab w:val="left" w:pos="142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17F09">
        <w:rPr>
          <w:rFonts w:ascii="Arial" w:eastAsia="Times New Roman" w:hAnsi="Arial" w:cs="Arial"/>
          <w:sz w:val="20"/>
          <w:szCs w:val="20"/>
          <w:u w:val="single"/>
          <w:lang w:eastAsia="pl-PL"/>
        </w:rPr>
        <w:t>Zlecenie realizacji zadania będzie miało formę powierzenia.</w:t>
      </w:r>
      <w:r w:rsidR="00A26CAC" w:rsidRPr="00717F0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A26CAC" w:rsidRPr="004D701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Nie</w:t>
      </w:r>
      <w:r w:rsidRPr="004D701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dopuszcza się pobierania świadczeń pieniężnych od odbiorców zadania publicznego.</w:t>
      </w:r>
      <w:r w:rsidR="00DD6B5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</w:p>
    <w:p w14:paraId="3BD8823F" w14:textId="67A061EF" w:rsidR="001C65D9" w:rsidRPr="004D701E" w:rsidRDefault="001C65D9" w:rsidP="00812994">
      <w:pPr>
        <w:numPr>
          <w:ilvl w:val="0"/>
          <w:numId w:val="27"/>
        </w:numPr>
        <w:tabs>
          <w:tab w:val="left" w:pos="142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D701E">
        <w:rPr>
          <w:rFonts w:ascii="Arial" w:eastAsia="Times New Roman" w:hAnsi="Arial" w:cs="Arial"/>
          <w:sz w:val="20"/>
          <w:szCs w:val="20"/>
          <w:lang w:eastAsia="pl-PL"/>
        </w:rPr>
        <w:t xml:space="preserve">Informacje dotyczące zasobów kadrowych, rzeczowych i finansowych Oferent winien szczegółowo opisać w części IV pkt 2 oferty: </w:t>
      </w:r>
      <w:r w:rsidRPr="004D701E">
        <w:rPr>
          <w:rFonts w:ascii="Arial" w:eastAsia="Times New Roman" w:hAnsi="Arial" w:cs="Arial"/>
          <w:i/>
          <w:sz w:val="20"/>
          <w:szCs w:val="20"/>
          <w:lang w:eastAsia="pl-PL"/>
        </w:rPr>
        <w:t>Zasoby kadrowe, rzeczowe i finansowe, które będą wykorzystane do realizacji zadania</w:t>
      </w:r>
      <w:r w:rsidRPr="004D701E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C0976F0" w14:textId="15B116CA" w:rsidR="001C65D9" w:rsidRPr="004D701E" w:rsidRDefault="001C65D9" w:rsidP="00812994">
      <w:pPr>
        <w:numPr>
          <w:ilvl w:val="0"/>
          <w:numId w:val="27"/>
        </w:numPr>
        <w:tabs>
          <w:tab w:val="left" w:pos="142"/>
        </w:tabs>
        <w:spacing w:after="0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D701E">
        <w:rPr>
          <w:rFonts w:ascii="Arial" w:eastAsia="Times New Roman" w:hAnsi="Arial" w:cs="Arial"/>
          <w:sz w:val="20"/>
          <w:szCs w:val="20"/>
          <w:lang w:eastAsia="pl-PL"/>
        </w:rPr>
        <w:t xml:space="preserve">Informacje dotyczące doświadczenia Oferenta należy opisać w części IV pkt 1 oferty: </w:t>
      </w:r>
      <w:r w:rsidRPr="004D701E">
        <w:rPr>
          <w:rFonts w:ascii="Arial" w:eastAsia="Times New Roman" w:hAnsi="Arial" w:cs="Arial"/>
          <w:i/>
          <w:sz w:val="20"/>
          <w:szCs w:val="20"/>
          <w:lang w:eastAsia="pl-PL"/>
        </w:rPr>
        <w:t>Informacja o</w:t>
      </w:r>
      <w:r w:rsidR="00677D56" w:rsidRPr="004D701E">
        <w:rPr>
          <w:rFonts w:ascii="Arial" w:eastAsia="Times New Roman" w:hAnsi="Arial" w:cs="Arial"/>
          <w:i/>
          <w:sz w:val="20"/>
          <w:szCs w:val="20"/>
          <w:lang w:eastAsia="pl-PL"/>
        </w:rPr>
        <w:t> </w:t>
      </w:r>
      <w:r w:rsidRPr="004D701E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wcześniejszej działalności oferenta, </w:t>
      </w:r>
      <w:r w:rsidRPr="004D701E">
        <w:rPr>
          <w:rFonts w:ascii="Arial" w:eastAsia="Times New Roman" w:hAnsi="Arial" w:cs="Arial"/>
          <w:iCs/>
          <w:sz w:val="20"/>
          <w:szCs w:val="20"/>
          <w:lang w:eastAsia="pl-PL"/>
        </w:rPr>
        <w:t>w szczególności w zakresie, którego dotyczy zadanie publiczne.</w:t>
      </w:r>
    </w:p>
    <w:p w14:paraId="1224BD0B" w14:textId="77777777" w:rsidR="001C65D9" w:rsidRPr="004D701E" w:rsidRDefault="001C65D9" w:rsidP="00812994">
      <w:pPr>
        <w:numPr>
          <w:ilvl w:val="0"/>
          <w:numId w:val="27"/>
        </w:numPr>
        <w:tabs>
          <w:tab w:val="left" w:pos="142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D701E">
        <w:rPr>
          <w:rFonts w:ascii="Arial" w:eastAsia="Times New Roman" w:hAnsi="Arial" w:cs="Arial"/>
          <w:sz w:val="20"/>
          <w:szCs w:val="20"/>
          <w:lang w:eastAsia="pl-PL"/>
        </w:rPr>
        <w:t xml:space="preserve">W ramach dotacji nie będą finansowane/dofinansowane w szczególności następujące koszty: </w:t>
      </w:r>
    </w:p>
    <w:p w14:paraId="2674F92F" w14:textId="77777777" w:rsidR="001C65D9" w:rsidRPr="004D701E" w:rsidRDefault="001C65D9" w:rsidP="00812994">
      <w:pPr>
        <w:numPr>
          <w:ilvl w:val="0"/>
          <w:numId w:val="2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zakup lub dzierżawa nieruchomości,</w:t>
      </w:r>
    </w:p>
    <w:p w14:paraId="70883DAA" w14:textId="77777777" w:rsidR="001C65D9" w:rsidRPr="004D701E" w:rsidRDefault="001C65D9" w:rsidP="00812994">
      <w:pPr>
        <w:numPr>
          <w:ilvl w:val="0"/>
          <w:numId w:val="2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rezerwy na pokrycie przyszłych strat lub zobowiązań,</w:t>
      </w:r>
    </w:p>
    <w:p w14:paraId="35B28870" w14:textId="77777777" w:rsidR="001C65D9" w:rsidRPr="004D701E" w:rsidRDefault="001C65D9" w:rsidP="00812994">
      <w:pPr>
        <w:numPr>
          <w:ilvl w:val="0"/>
          <w:numId w:val="2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 xml:space="preserve">odsetki z tytułu niezapłaconych w terminie zobowiązań, </w:t>
      </w:r>
    </w:p>
    <w:p w14:paraId="1D28F6E6" w14:textId="77777777" w:rsidR="001C65D9" w:rsidRPr="004D701E" w:rsidRDefault="001C65D9" w:rsidP="00812994">
      <w:pPr>
        <w:numPr>
          <w:ilvl w:val="0"/>
          <w:numId w:val="2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cła, opłaty skarbowe,</w:t>
      </w:r>
    </w:p>
    <w:p w14:paraId="47949099" w14:textId="77777777" w:rsidR="001C65D9" w:rsidRPr="004D701E" w:rsidRDefault="001C65D9" w:rsidP="00812994">
      <w:pPr>
        <w:numPr>
          <w:ilvl w:val="0"/>
          <w:numId w:val="2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koszty utrzymania rachunku bankowego,</w:t>
      </w:r>
    </w:p>
    <w:p w14:paraId="297C1C85" w14:textId="77777777" w:rsidR="001C65D9" w:rsidRPr="004D701E" w:rsidRDefault="001C65D9" w:rsidP="00812994">
      <w:pPr>
        <w:numPr>
          <w:ilvl w:val="0"/>
          <w:numId w:val="2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kary finansowe,</w:t>
      </w:r>
    </w:p>
    <w:p w14:paraId="195ED31D" w14:textId="77777777" w:rsidR="001C65D9" w:rsidRPr="004D701E" w:rsidRDefault="001C65D9" w:rsidP="00812994">
      <w:pPr>
        <w:numPr>
          <w:ilvl w:val="0"/>
          <w:numId w:val="2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lastRenderedPageBreak/>
        <w:t>nagrody, premie i inne formy gratyfikacji finansowej lub rzeczowej dla pracowników i innych osób zajmujących się realizacją zadania,</w:t>
      </w:r>
    </w:p>
    <w:p w14:paraId="65D5CD3C" w14:textId="77777777" w:rsidR="001C65D9" w:rsidRPr="004D701E" w:rsidRDefault="001C65D9" w:rsidP="00812994">
      <w:pPr>
        <w:numPr>
          <w:ilvl w:val="0"/>
          <w:numId w:val="2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wydatki niezwiązane bezpośrednio z zadaniem,</w:t>
      </w:r>
    </w:p>
    <w:p w14:paraId="562F5E7F" w14:textId="77777777" w:rsidR="001C65D9" w:rsidRPr="004D701E" w:rsidRDefault="001C65D9" w:rsidP="00812994">
      <w:pPr>
        <w:numPr>
          <w:ilvl w:val="0"/>
          <w:numId w:val="2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eastAsia="Times New Roman" w:hAnsi="Arial" w:cs="Arial"/>
          <w:sz w:val="20"/>
          <w:szCs w:val="20"/>
          <w:lang w:eastAsia="pl-PL"/>
        </w:rPr>
        <w:t>wydatki na pokrycie których Oferent otrzymał środki finansowe z innych źródeł,</w:t>
      </w:r>
    </w:p>
    <w:p w14:paraId="724916F5" w14:textId="1E164029" w:rsidR="001C65D9" w:rsidRPr="00071EB4" w:rsidRDefault="001C65D9" w:rsidP="00071EB4">
      <w:pPr>
        <w:pStyle w:val="Akapitzlist"/>
        <w:numPr>
          <w:ilvl w:val="0"/>
          <w:numId w:val="25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71EB4">
        <w:rPr>
          <w:rFonts w:ascii="Arial" w:eastAsia="Times New Roman" w:hAnsi="Arial" w:cs="Arial"/>
          <w:sz w:val="20"/>
          <w:szCs w:val="20"/>
          <w:lang w:eastAsia="pl-PL"/>
        </w:rPr>
        <w:t>zakup licencji, nabywanie uprawnień i kwalifikacji związanych z zadaniem.</w:t>
      </w:r>
    </w:p>
    <w:p w14:paraId="7780AA68" w14:textId="65648585" w:rsidR="00071EB4" w:rsidRPr="00717F09" w:rsidRDefault="00FE0833" w:rsidP="00071EB4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071EB4" w:rsidRPr="00717F09">
        <w:rPr>
          <w:rFonts w:ascii="Arial" w:hAnsi="Arial" w:cs="Arial"/>
          <w:sz w:val="20"/>
          <w:szCs w:val="20"/>
        </w:rPr>
        <w:t xml:space="preserve">atalog kosztów kwalifikowanych i niekwalifikowanych ujęty został w </w:t>
      </w:r>
      <w:r w:rsidR="00071EB4" w:rsidRPr="00717F09">
        <w:rPr>
          <w:rFonts w:ascii="Arial" w:hAnsi="Arial" w:cs="Arial"/>
          <w:i/>
          <w:iCs/>
          <w:sz w:val="20"/>
          <w:szCs w:val="20"/>
        </w:rPr>
        <w:t>Regulaminie</w:t>
      </w:r>
      <w:r w:rsidR="00717F09" w:rsidRPr="00717F09">
        <w:rPr>
          <w:rFonts w:ascii="Arial" w:hAnsi="Arial" w:cs="Arial"/>
          <w:sz w:val="20"/>
          <w:szCs w:val="20"/>
        </w:rPr>
        <w:t>.</w:t>
      </w:r>
      <w:r w:rsidR="00071EB4" w:rsidRPr="00717F09">
        <w:rPr>
          <w:rFonts w:ascii="Arial" w:hAnsi="Arial" w:cs="Arial"/>
          <w:sz w:val="20"/>
          <w:szCs w:val="20"/>
        </w:rPr>
        <w:t xml:space="preserve"> </w:t>
      </w:r>
    </w:p>
    <w:p w14:paraId="7902B9A0" w14:textId="77777777" w:rsidR="001C65D9" w:rsidRPr="00717F09" w:rsidRDefault="001C65D9" w:rsidP="00812994">
      <w:pPr>
        <w:numPr>
          <w:ilvl w:val="0"/>
          <w:numId w:val="27"/>
        </w:numPr>
        <w:shd w:val="clear" w:color="auto" w:fill="FFFFFF"/>
        <w:tabs>
          <w:tab w:val="left" w:pos="142"/>
          <w:tab w:val="left" w:pos="284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17F09">
        <w:rPr>
          <w:rFonts w:ascii="Arial" w:eastAsia="Times New Roman" w:hAnsi="Arial" w:cs="Arial"/>
          <w:sz w:val="20"/>
          <w:szCs w:val="20"/>
          <w:lang w:eastAsia="pl-PL"/>
        </w:rPr>
        <w:t xml:space="preserve"> Złożenie oferty nie jest jednoznaczne z przyznaniem dotacji. </w:t>
      </w:r>
    </w:p>
    <w:p w14:paraId="78981C71" w14:textId="77777777" w:rsidR="001C65D9" w:rsidRPr="00717F09" w:rsidRDefault="001C65D9" w:rsidP="00812994">
      <w:pPr>
        <w:numPr>
          <w:ilvl w:val="0"/>
          <w:numId w:val="27"/>
        </w:numPr>
        <w:shd w:val="clear" w:color="auto" w:fill="FFFFFF"/>
        <w:tabs>
          <w:tab w:val="left" w:pos="142"/>
          <w:tab w:val="left" w:pos="284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17F09">
        <w:rPr>
          <w:rFonts w:ascii="Arial" w:eastAsia="Times New Roman" w:hAnsi="Arial" w:cs="Arial"/>
          <w:sz w:val="20"/>
          <w:szCs w:val="20"/>
          <w:lang w:eastAsia="pl-PL"/>
        </w:rPr>
        <w:t xml:space="preserve"> Kwota przyznanej dotacji może być niższa od wskazanej w ofercie.</w:t>
      </w:r>
    </w:p>
    <w:p w14:paraId="7E881BD9" w14:textId="59C0C0B0" w:rsidR="001C65D9" w:rsidRPr="004D701E" w:rsidRDefault="00996AB1" w:rsidP="00812994">
      <w:pPr>
        <w:numPr>
          <w:ilvl w:val="0"/>
          <w:numId w:val="27"/>
        </w:numPr>
        <w:shd w:val="clear" w:color="auto" w:fill="FFFFFF"/>
        <w:tabs>
          <w:tab w:val="left" w:pos="142"/>
          <w:tab w:val="left" w:pos="284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17F0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1C65D9" w:rsidRPr="00717F09">
        <w:rPr>
          <w:rFonts w:ascii="Arial" w:hAnsi="Arial" w:cs="Arial"/>
          <w:sz w:val="20"/>
          <w:szCs w:val="20"/>
        </w:rPr>
        <w:t xml:space="preserve">Wybór ofert może nastąpić wyłącznie w ramach przeznaczonych na ten cel środków finansowych, zabezpieczonych </w:t>
      </w:r>
      <w:r w:rsidR="00A9104F" w:rsidRPr="00717F09">
        <w:rPr>
          <w:rFonts w:ascii="Arial" w:hAnsi="Arial" w:cs="Arial"/>
          <w:sz w:val="20"/>
          <w:szCs w:val="20"/>
        </w:rPr>
        <w:t xml:space="preserve">w </w:t>
      </w:r>
      <w:r w:rsidR="001C65D9" w:rsidRPr="00717F09">
        <w:rPr>
          <w:rFonts w:ascii="Arial" w:hAnsi="Arial" w:cs="Arial"/>
          <w:sz w:val="20"/>
          <w:szCs w:val="20"/>
        </w:rPr>
        <w:t>budże</w:t>
      </w:r>
      <w:r w:rsidR="008D1CAA" w:rsidRPr="00717F09">
        <w:rPr>
          <w:rFonts w:ascii="Arial" w:hAnsi="Arial" w:cs="Arial"/>
          <w:sz w:val="20"/>
          <w:szCs w:val="20"/>
        </w:rPr>
        <w:t>cie</w:t>
      </w:r>
      <w:r w:rsidR="001C65D9" w:rsidRPr="00717F09">
        <w:rPr>
          <w:rFonts w:ascii="Arial" w:hAnsi="Arial" w:cs="Arial"/>
          <w:sz w:val="20"/>
          <w:szCs w:val="20"/>
        </w:rPr>
        <w:t xml:space="preserve"> Gminy Sosnowiec</w:t>
      </w:r>
      <w:r w:rsidR="00AF2728" w:rsidRPr="00717F09">
        <w:rPr>
          <w:rFonts w:ascii="Arial" w:hAnsi="Arial" w:cs="Arial"/>
          <w:sz w:val="20"/>
          <w:szCs w:val="20"/>
        </w:rPr>
        <w:t xml:space="preserve">. </w:t>
      </w:r>
      <w:r w:rsidR="001C65D9" w:rsidRPr="004D701E">
        <w:rPr>
          <w:rFonts w:ascii="Arial" w:hAnsi="Arial" w:cs="Arial"/>
          <w:sz w:val="20"/>
          <w:szCs w:val="20"/>
        </w:rPr>
        <w:t>Ogólna kwota środków przeznaczonych przez Gminę Sosnowiec na realizację zadania publicznego, o którym mowa w</w:t>
      </w:r>
      <w:r w:rsidR="00BC6B11" w:rsidRPr="004D701E">
        <w:rPr>
          <w:rFonts w:ascii="Arial" w:hAnsi="Arial" w:cs="Arial"/>
          <w:sz w:val="20"/>
          <w:szCs w:val="20"/>
        </w:rPr>
        <w:t> </w:t>
      </w:r>
      <w:r w:rsidR="001C65D9" w:rsidRPr="004D701E">
        <w:rPr>
          <w:rFonts w:ascii="Arial" w:hAnsi="Arial" w:cs="Arial"/>
          <w:sz w:val="20"/>
          <w:szCs w:val="20"/>
        </w:rPr>
        <w:t>części I niniejszego Ogłoszenia, może ulec zmianie.</w:t>
      </w:r>
    </w:p>
    <w:p w14:paraId="46A15D53" w14:textId="2EDFBCE0" w:rsidR="001C65D9" w:rsidRDefault="001C65D9" w:rsidP="00812994">
      <w:pPr>
        <w:numPr>
          <w:ilvl w:val="0"/>
          <w:numId w:val="27"/>
        </w:numPr>
        <w:shd w:val="clear" w:color="auto" w:fill="FFFFFF"/>
        <w:tabs>
          <w:tab w:val="left" w:pos="142"/>
          <w:tab w:val="left" w:pos="284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D701E">
        <w:rPr>
          <w:rFonts w:ascii="Arial" w:eastAsia="Times New Roman" w:hAnsi="Arial" w:cs="Arial"/>
          <w:sz w:val="20"/>
          <w:szCs w:val="20"/>
          <w:lang w:eastAsia="pl-PL"/>
        </w:rPr>
        <w:t xml:space="preserve"> Prezydent Miasta Sosnowca zastrzega sobie prawo do zmiany niniejszego Ogłoszenia, a także prawo do ogłoszenia dodatkowego konkursu ofert. </w:t>
      </w:r>
    </w:p>
    <w:p w14:paraId="6DDF6F0B" w14:textId="77777777" w:rsidR="00AF2728" w:rsidRPr="004D701E" w:rsidRDefault="00AF2728" w:rsidP="00AF2728">
      <w:pPr>
        <w:shd w:val="clear" w:color="auto" w:fill="FFFFFF"/>
        <w:tabs>
          <w:tab w:val="left" w:pos="142"/>
          <w:tab w:val="left" w:pos="284"/>
        </w:tabs>
        <w:spacing w:after="0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6E4E592" w14:textId="77777777" w:rsidR="00A66D71" w:rsidRPr="00A66D71" w:rsidRDefault="00A66D71" w:rsidP="00717F0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A66D71">
        <w:rPr>
          <w:rFonts w:ascii="Arial" w:hAnsi="Arial" w:cs="Arial"/>
          <w:b/>
          <w:sz w:val="20"/>
          <w:szCs w:val="20"/>
        </w:rPr>
        <w:t>Szczególne warunki i wyłączenia wynikające z zasad Funduszu Sprawiedliwości:</w:t>
      </w:r>
    </w:p>
    <w:p w14:paraId="55B0073D" w14:textId="67A06AB3" w:rsidR="00A66D71" w:rsidRPr="00AF2728" w:rsidRDefault="00A66D71" w:rsidP="00A66D71">
      <w:pPr>
        <w:pStyle w:val="Akapitzlist"/>
        <w:numPr>
          <w:ilvl w:val="0"/>
          <w:numId w:val="57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9104F">
        <w:rPr>
          <w:rFonts w:ascii="Arial" w:hAnsi="Arial" w:cs="Arial"/>
          <w:bCs/>
          <w:sz w:val="20"/>
          <w:szCs w:val="20"/>
        </w:rPr>
        <w:t xml:space="preserve">Siedziba Ośrodka </w:t>
      </w:r>
      <w:r w:rsidRPr="00717F09">
        <w:rPr>
          <w:rFonts w:ascii="Arial" w:hAnsi="Arial" w:cs="Arial"/>
          <w:bCs/>
          <w:sz w:val="20"/>
          <w:szCs w:val="20"/>
        </w:rPr>
        <w:t>mieści</w:t>
      </w:r>
      <w:r w:rsidR="00717F09" w:rsidRPr="00717F09">
        <w:rPr>
          <w:rFonts w:ascii="Arial" w:hAnsi="Arial" w:cs="Arial"/>
          <w:bCs/>
          <w:sz w:val="20"/>
          <w:szCs w:val="20"/>
        </w:rPr>
        <w:t>ć</w:t>
      </w:r>
      <w:r w:rsidRPr="00717F09">
        <w:rPr>
          <w:rFonts w:ascii="Arial" w:hAnsi="Arial" w:cs="Arial"/>
          <w:bCs/>
          <w:sz w:val="20"/>
          <w:szCs w:val="20"/>
        </w:rPr>
        <w:t xml:space="preserve"> się </w:t>
      </w:r>
      <w:r w:rsidR="008D1CAA" w:rsidRPr="00717F09">
        <w:rPr>
          <w:rFonts w:ascii="Arial" w:hAnsi="Arial" w:cs="Arial"/>
          <w:bCs/>
          <w:sz w:val="20"/>
          <w:szCs w:val="20"/>
        </w:rPr>
        <w:t xml:space="preserve">będzie </w:t>
      </w:r>
      <w:r w:rsidRPr="00A9104F">
        <w:rPr>
          <w:rFonts w:ascii="Arial" w:hAnsi="Arial" w:cs="Arial"/>
          <w:bCs/>
          <w:sz w:val="20"/>
          <w:szCs w:val="20"/>
        </w:rPr>
        <w:t>w lokalu udostępnionym przez Gminę Sosnowiec</w:t>
      </w:r>
      <w:r w:rsidR="008D1CAA">
        <w:rPr>
          <w:rFonts w:ascii="Arial" w:hAnsi="Arial" w:cs="Arial"/>
          <w:bCs/>
          <w:sz w:val="20"/>
          <w:szCs w:val="20"/>
        </w:rPr>
        <w:t>;</w:t>
      </w:r>
    </w:p>
    <w:p w14:paraId="5AAD0CDB" w14:textId="06ED851D" w:rsidR="00A66D71" w:rsidRPr="00717F09" w:rsidRDefault="00A66D71" w:rsidP="00A66D71">
      <w:pPr>
        <w:pStyle w:val="Akapitzlist"/>
        <w:numPr>
          <w:ilvl w:val="0"/>
          <w:numId w:val="57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8D1CAA">
        <w:rPr>
          <w:rFonts w:ascii="Arial" w:hAnsi="Arial" w:cs="Arial"/>
          <w:bCs/>
          <w:sz w:val="20"/>
          <w:szCs w:val="20"/>
        </w:rPr>
        <w:t xml:space="preserve">Wszelkie zakupy materiałów, pomocy dydaktycznych oraz wyposażenia Ośrodka dokonywane </w:t>
      </w:r>
      <w:r w:rsidR="008D1CAA" w:rsidRPr="00717F09">
        <w:rPr>
          <w:rFonts w:ascii="Arial" w:hAnsi="Arial" w:cs="Arial"/>
          <w:bCs/>
          <w:sz w:val="20"/>
          <w:szCs w:val="20"/>
        </w:rPr>
        <w:t>będą</w:t>
      </w:r>
      <w:r w:rsidRPr="00717F09">
        <w:rPr>
          <w:rFonts w:ascii="Arial" w:hAnsi="Arial" w:cs="Arial"/>
          <w:bCs/>
          <w:sz w:val="20"/>
          <w:szCs w:val="20"/>
        </w:rPr>
        <w:t xml:space="preserve"> wyłącznie bezpośrednio przez Gminę Sosnowiec</w:t>
      </w:r>
      <w:r w:rsidR="008D1CAA" w:rsidRPr="00717F09">
        <w:rPr>
          <w:rFonts w:ascii="Arial" w:hAnsi="Arial" w:cs="Arial"/>
          <w:bCs/>
          <w:sz w:val="20"/>
          <w:szCs w:val="20"/>
        </w:rPr>
        <w:t>;</w:t>
      </w:r>
    </w:p>
    <w:p w14:paraId="25AA9ECF" w14:textId="600E4154" w:rsidR="00A66D71" w:rsidRPr="00717F09" w:rsidRDefault="00A66D71" w:rsidP="00A66D71">
      <w:pPr>
        <w:pStyle w:val="Akapitzlist"/>
        <w:numPr>
          <w:ilvl w:val="0"/>
          <w:numId w:val="57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717F09">
        <w:rPr>
          <w:rFonts w:ascii="Arial" w:hAnsi="Arial" w:cs="Arial"/>
          <w:bCs/>
          <w:sz w:val="20"/>
          <w:szCs w:val="20"/>
        </w:rPr>
        <w:t xml:space="preserve">W ramach powierzenia zadań </w:t>
      </w:r>
      <w:r w:rsidR="008D1CAA" w:rsidRPr="00717F09">
        <w:rPr>
          <w:rFonts w:ascii="Arial" w:hAnsi="Arial" w:cs="Arial"/>
          <w:bCs/>
          <w:sz w:val="20"/>
          <w:szCs w:val="20"/>
        </w:rPr>
        <w:t>organizacji pozarządowej</w:t>
      </w:r>
      <w:r w:rsidRPr="00717F09">
        <w:rPr>
          <w:rFonts w:ascii="Arial" w:hAnsi="Arial" w:cs="Arial"/>
          <w:bCs/>
          <w:sz w:val="20"/>
          <w:szCs w:val="20"/>
        </w:rPr>
        <w:t xml:space="preserve"> niedopuszczalne jest zatrudnienie przez tę organizację pracowników Gminy Sosnowiec na podstawie umowy o pracę ani umów cywilnoprawnych</w:t>
      </w:r>
      <w:r w:rsidR="008D1CAA" w:rsidRPr="00717F09">
        <w:rPr>
          <w:rFonts w:ascii="Arial" w:hAnsi="Arial" w:cs="Arial"/>
          <w:bCs/>
          <w:sz w:val="20"/>
          <w:szCs w:val="20"/>
        </w:rPr>
        <w:t>;</w:t>
      </w:r>
    </w:p>
    <w:p w14:paraId="53CE773F" w14:textId="46AD55C7" w:rsidR="00A66D71" w:rsidRPr="00717F09" w:rsidRDefault="00A66D71" w:rsidP="00A66D71">
      <w:pPr>
        <w:pStyle w:val="Akapitzlist"/>
        <w:numPr>
          <w:ilvl w:val="0"/>
          <w:numId w:val="57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717F09">
        <w:rPr>
          <w:rFonts w:ascii="Arial" w:hAnsi="Arial" w:cs="Arial"/>
          <w:bCs/>
          <w:sz w:val="20"/>
          <w:szCs w:val="20"/>
        </w:rPr>
        <w:t>Przed zawarciem umowy wyłonion</w:t>
      </w:r>
      <w:r w:rsidR="008D1CAA" w:rsidRPr="00717F09">
        <w:rPr>
          <w:rFonts w:ascii="Arial" w:hAnsi="Arial" w:cs="Arial"/>
          <w:bCs/>
          <w:sz w:val="20"/>
          <w:szCs w:val="20"/>
        </w:rPr>
        <w:t>a</w:t>
      </w:r>
      <w:r w:rsidRPr="00717F09">
        <w:rPr>
          <w:rFonts w:ascii="Arial" w:hAnsi="Arial" w:cs="Arial"/>
          <w:bCs/>
          <w:sz w:val="20"/>
          <w:szCs w:val="20"/>
        </w:rPr>
        <w:t xml:space="preserve"> </w:t>
      </w:r>
      <w:r w:rsidR="008D1CAA" w:rsidRPr="00717F09">
        <w:rPr>
          <w:rFonts w:ascii="Arial" w:hAnsi="Arial" w:cs="Arial"/>
          <w:bCs/>
          <w:sz w:val="20"/>
          <w:szCs w:val="20"/>
        </w:rPr>
        <w:t>organizacja pozarządowa</w:t>
      </w:r>
      <w:r w:rsidRPr="00717F09">
        <w:rPr>
          <w:rFonts w:ascii="Arial" w:hAnsi="Arial" w:cs="Arial"/>
          <w:bCs/>
          <w:sz w:val="20"/>
          <w:szCs w:val="20"/>
        </w:rPr>
        <w:t xml:space="preserve"> podlega bezwzględnej weryfikacji</w:t>
      </w:r>
      <w:r w:rsidR="008D1CAA" w:rsidRPr="00717F09">
        <w:rPr>
          <w:rFonts w:ascii="Arial" w:hAnsi="Arial" w:cs="Arial"/>
          <w:bCs/>
          <w:sz w:val="20"/>
          <w:szCs w:val="20"/>
        </w:rPr>
        <w:br/>
      </w:r>
      <w:r w:rsidRPr="00717F09">
        <w:rPr>
          <w:rFonts w:ascii="Arial" w:hAnsi="Arial" w:cs="Arial"/>
          <w:bCs/>
          <w:sz w:val="20"/>
          <w:szCs w:val="20"/>
        </w:rPr>
        <w:t xml:space="preserve"> u Dysponenta Funduszu w zakresie braku wykluczenia z art. 43 § 15a i § 15b Kodeksu karnego wykonawczego. Każdorazowe powierzenie wymaga uzyskania uprzedniej pisemnej zgody Dysponenta</w:t>
      </w:r>
      <w:r w:rsidR="008D1CAA" w:rsidRPr="00717F09">
        <w:rPr>
          <w:rFonts w:ascii="Arial" w:hAnsi="Arial" w:cs="Arial"/>
          <w:bCs/>
          <w:sz w:val="20"/>
          <w:szCs w:val="20"/>
        </w:rPr>
        <w:t>;</w:t>
      </w:r>
    </w:p>
    <w:p w14:paraId="5A50C1ED" w14:textId="41CD64A0" w:rsidR="00A66D71" w:rsidRPr="00AF2728" w:rsidRDefault="00A66D71" w:rsidP="008D1CAA">
      <w:pPr>
        <w:pStyle w:val="Akapitzlist"/>
        <w:numPr>
          <w:ilvl w:val="0"/>
          <w:numId w:val="57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717F09">
        <w:rPr>
          <w:rFonts w:ascii="Arial" w:hAnsi="Arial" w:cs="Arial"/>
          <w:bCs/>
          <w:sz w:val="20"/>
          <w:szCs w:val="20"/>
        </w:rPr>
        <w:t xml:space="preserve">Oferent nie może naliczać ani rozliczać kosztów administracyjnych (środki przeznaczone są wyłącznie na koszty merytoryczne). Koszty działań informacyjno-edukacyjnych nie mogą przekroczyć 10% wartości kosztów merytorycznych. Personel merytoryczny </w:t>
      </w:r>
      <w:r w:rsidR="008D1CAA" w:rsidRPr="00717F09">
        <w:rPr>
          <w:rFonts w:ascii="Arial" w:hAnsi="Arial" w:cs="Arial"/>
          <w:bCs/>
          <w:sz w:val="20"/>
          <w:szCs w:val="20"/>
        </w:rPr>
        <w:t>organizacji pozarządowej</w:t>
      </w:r>
      <w:r w:rsidRPr="00717F09">
        <w:rPr>
          <w:rFonts w:ascii="Arial" w:hAnsi="Arial" w:cs="Arial"/>
          <w:bCs/>
          <w:sz w:val="20"/>
          <w:szCs w:val="20"/>
        </w:rPr>
        <w:t xml:space="preserve"> musi spełniać wymogi </w:t>
      </w:r>
      <w:r w:rsidRPr="00A9104F">
        <w:rPr>
          <w:rFonts w:ascii="Arial" w:hAnsi="Arial" w:cs="Arial"/>
          <w:bCs/>
          <w:sz w:val="20"/>
          <w:szCs w:val="20"/>
        </w:rPr>
        <w:t>kwalifikacyjne oraz bezwzględnie przestrzegać limitu maksymalnie 276 godzin zaangażowania zawodowego miesięcznie we wszystkich projektach publicznych</w:t>
      </w:r>
      <w:r w:rsidR="008D1CAA">
        <w:rPr>
          <w:rFonts w:ascii="Arial" w:hAnsi="Arial" w:cs="Arial"/>
          <w:bCs/>
          <w:sz w:val="20"/>
          <w:szCs w:val="20"/>
        </w:rPr>
        <w:t>;</w:t>
      </w:r>
    </w:p>
    <w:p w14:paraId="03EAED80" w14:textId="72291350" w:rsidR="00A66D71" w:rsidRDefault="00A66D71" w:rsidP="00A66D71">
      <w:pPr>
        <w:pStyle w:val="Akapitzlist"/>
        <w:numPr>
          <w:ilvl w:val="0"/>
          <w:numId w:val="57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9104F">
        <w:rPr>
          <w:rFonts w:ascii="Arial" w:hAnsi="Arial" w:cs="Arial"/>
          <w:bCs/>
          <w:sz w:val="20"/>
          <w:szCs w:val="20"/>
        </w:rPr>
        <w:t xml:space="preserve">Sposób prowadzenia dokumentacji przez </w:t>
      </w:r>
      <w:r w:rsidR="008D1CAA">
        <w:rPr>
          <w:rFonts w:ascii="Arial" w:hAnsi="Arial" w:cs="Arial"/>
          <w:bCs/>
          <w:sz w:val="20"/>
          <w:szCs w:val="20"/>
        </w:rPr>
        <w:t>organizację pozarządową</w:t>
      </w:r>
      <w:r w:rsidRPr="00A9104F">
        <w:rPr>
          <w:rFonts w:ascii="Arial" w:hAnsi="Arial" w:cs="Arial"/>
          <w:bCs/>
          <w:sz w:val="20"/>
          <w:szCs w:val="20"/>
        </w:rPr>
        <w:t xml:space="preserve"> musi umożliwiać przypisanie rodzaju i wartości udzielonego wsparcia do tożsamości każdego małoletniego beneficjenta</w:t>
      </w:r>
      <w:r w:rsidR="008D1CAA">
        <w:rPr>
          <w:rFonts w:ascii="Arial" w:hAnsi="Arial" w:cs="Arial"/>
          <w:bCs/>
          <w:sz w:val="20"/>
          <w:szCs w:val="20"/>
        </w:rPr>
        <w:t>;</w:t>
      </w:r>
    </w:p>
    <w:p w14:paraId="2315683D" w14:textId="2CC6ECFF" w:rsidR="008D1CAA" w:rsidRPr="00717F09" w:rsidRDefault="008D1CAA" w:rsidP="00A66D71">
      <w:pPr>
        <w:pStyle w:val="Akapitzlist"/>
        <w:numPr>
          <w:ilvl w:val="0"/>
          <w:numId w:val="57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717F09">
        <w:rPr>
          <w:rFonts w:ascii="Arial" w:hAnsi="Arial" w:cs="Arial"/>
          <w:bCs/>
          <w:sz w:val="20"/>
          <w:szCs w:val="20"/>
        </w:rPr>
        <w:t xml:space="preserve">Organizacja pozarządowa będzie miała obowiązek prowadzenia ewidencji i dokumentacji potwierdzającej uprawnienie odbiorców do uzyskania pomocy (osoby małoletnie pokrzywdzone przestępstwem), zgodnie z wymogami określonymi w </w:t>
      </w:r>
      <w:r w:rsidRPr="00717F09">
        <w:rPr>
          <w:rFonts w:ascii="Arial" w:hAnsi="Arial" w:cs="Arial"/>
          <w:bCs/>
          <w:i/>
          <w:iCs/>
          <w:sz w:val="20"/>
          <w:szCs w:val="20"/>
        </w:rPr>
        <w:t>Regulaminie</w:t>
      </w:r>
      <w:r w:rsidRPr="00717F09">
        <w:rPr>
          <w:rFonts w:ascii="Arial" w:hAnsi="Arial" w:cs="Arial"/>
          <w:bCs/>
          <w:sz w:val="20"/>
          <w:szCs w:val="20"/>
        </w:rPr>
        <w:t>.</w:t>
      </w:r>
    </w:p>
    <w:p w14:paraId="26F10CF5" w14:textId="77777777" w:rsidR="008D1CAA" w:rsidRPr="00AF2728" w:rsidRDefault="008D1CAA" w:rsidP="008D1CAA">
      <w:pPr>
        <w:pStyle w:val="Akapitzlist"/>
        <w:spacing w:after="0"/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37861EFB" w14:textId="4E433F6B" w:rsidR="001C65D9" w:rsidRPr="004D701E" w:rsidRDefault="001C65D9" w:rsidP="0056198F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Arial" w:hAnsi="Arial" w:cs="Arial"/>
          <w:b/>
          <w:sz w:val="20"/>
          <w:szCs w:val="20"/>
        </w:rPr>
      </w:pPr>
      <w:r w:rsidRPr="004D701E">
        <w:rPr>
          <w:rFonts w:ascii="Arial" w:hAnsi="Arial" w:cs="Arial"/>
          <w:b/>
          <w:sz w:val="20"/>
          <w:szCs w:val="20"/>
        </w:rPr>
        <w:t>Termin i warunki realizacji zadania.</w:t>
      </w:r>
    </w:p>
    <w:p w14:paraId="2F5F5741" w14:textId="325D75CF" w:rsidR="001C65D9" w:rsidRPr="004D701E" w:rsidRDefault="001C65D9" w:rsidP="0056198F">
      <w:pPr>
        <w:numPr>
          <w:ilvl w:val="1"/>
          <w:numId w:val="1"/>
        </w:numPr>
        <w:spacing w:after="0"/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D701E">
        <w:rPr>
          <w:rFonts w:ascii="Arial" w:hAnsi="Arial" w:cs="Arial"/>
          <w:bCs/>
          <w:sz w:val="20"/>
          <w:szCs w:val="20"/>
        </w:rPr>
        <w:t>Termin realizacji zadania:</w:t>
      </w:r>
      <w:r w:rsidR="00152995" w:rsidRPr="004D701E">
        <w:rPr>
          <w:rFonts w:ascii="Arial" w:hAnsi="Arial" w:cs="Arial"/>
          <w:bCs/>
          <w:sz w:val="20"/>
          <w:szCs w:val="20"/>
        </w:rPr>
        <w:t xml:space="preserve"> </w:t>
      </w:r>
      <w:r w:rsidR="00D96E28" w:rsidRPr="004D701E">
        <w:rPr>
          <w:rFonts w:ascii="Arial" w:hAnsi="Arial" w:cs="Arial"/>
          <w:b/>
          <w:bCs/>
          <w:sz w:val="20"/>
          <w:szCs w:val="20"/>
        </w:rPr>
        <w:t xml:space="preserve">od </w:t>
      </w:r>
      <w:r w:rsidR="006346C4">
        <w:rPr>
          <w:rFonts w:ascii="Arial" w:hAnsi="Arial" w:cs="Arial"/>
          <w:b/>
          <w:bCs/>
          <w:sz w:val="20"/>
          <w:szCs w:val="20"/>
        </w:rPr>
        <w:t xml:space="preserve">9 listopada </w:t>
      </w:r>
      <w:r w:rsidR="00D96E28" w:rsidRPr="004D701E">
        <w:rPr>
          <w:rFonts w:ascii="Arial" w:hAnsi="Arial" w:cs="Arial"/>
          <w:b/>
          <w:bCs/>
          <w:sz w:val="20"/>
          <w:szCs w:val="20"/>
        </w:rPr>
        <w:t>202</w:t>
      </w:r>
      <w:r w:rsidR="00B4304E" w:rsidRPr="004D701E">
        <w:rPr>
          <w:rFonts w:ascii="Arial" w:hAnsi="Arial" w:cs="Arial"/>
          <w:b/>
          <w:bCs/>
          <w:sz w:val="20"/>
          <w:szCs w:val="20"/>
        </w:rPr>
        <w:t>6</w:t>
      </w:r>
      <w:r w:rsidR="00D96E28" w:rsidRPr="004D701E">
        <w:rPr>
          <w:rFonts w:ascii="Arial" w:hAnsi="Arial" w:cs="Arial"/>
          <w:b/>
          <w:bCs/>
          <w:sz w:val="20"/>
          <w:szCs w:val="20"/>
        </w:rPr>
        <w:t xml:space="preserve"> r. do 3</w:t>
      </w:r>
      <w:r w:rsidR="00216670" w:rsidRPr="004D701E">
        <w:rPr>
          <w:rFonts w:ascii="Arial" w:hAnsi="Arial" w:cs="Arial"/>
          <w:b/>
          <w:bCs/>
          <w:sz w:val="20"/>
          <w:szCs w:val="20"/>
        </w:rPr>
        <w:t>1</w:t>
      </w:r>
      <w:r w:rsidR="00B4304E" w:rsidRPr="004D701E">
        <w:rPr>
          <w:rFonts w:ascii="Arial" w:hAnsi="Arial" w:cs="Arial"/>
          <w:b/>
          <w:bCs/>
          <w:sz w:val="20"/>
          <w:szCs w:val="20"/>
        </w:rPr>
        <w:t xml:space="preserve"> </w:t>
      </w:r>
      <w:r w:rsidR="00216670" w:rsidRPr="004D701E">
        <w:rPr>
          <w:rFonts w:ascii="Arial" w:hAnsi="Arial" w:cs="Arial"/>
          <w:b/>
          <w:bCs/>
          <w:sz w:val="20"/>
          <w:szCs w:val="20"/>
        </w:rPr>
        <w:t>grudnia</w:t>
      </w:r>
      <w:r w:rsidR="00B4304E" w:rsidRPr="004D701E">
        <w:rPr>
          <w:rFonts w:ascii="Arial" w:hAnsi="Arial" w:cs="Arial"/>
          <w:b/>
          <w:bCs/>
          <w:sz w:val="20"/>
          <w:szCs w:val="20"/>
        </w:rPr>
        <w:t xml:space="preserve"> </w:t>
      </w:r>
      <w:r w:rsidR="00D96E28" w:rsidRPr="004D701E">
        <w:rPr>
          <w:rFonts w:ascii="Arial" w:hAnsi="Arial" w:cs="Arial"/>
          <w:b/>
          <w:bCs/>
          <w:sz w:val="20"/>
          <w:szCs w:val="20"/>
        </w:rPr>
        <w:t>202</w:t>
      </w:r>
      <w:r w:rsidR="00216670" w:rsidRPr="004D701E">
        <w:rPr>
          <w:rFonts w:ascii="Arial" w:hAnsi="Arial" w:cs="Arial"/>
          <w:b/>
          <w:bCs/>
          <w:sz w:val="20"/>
          <w:szCs w:val="20"/>
        </w:rPr>
        <w:t>7</w:t>
      </w:r>
      <w:r w:rsidR="00D96E28" w:rsidRPr="004D701E">
        <w:rPr>
          <w:rFonts w:ascii="Arial" w:hAnsi="Arial" w:cs="Arial"/>
          <w:b/>
          <w:bCs/>
          <w:sz w:val="20"/>
          <w:szCs w:val="20"/>
        </w:rPr>
        <w:t xml:space="preserve"> r.</w:t>
      </w:r>
      <w:r w:rsidR="003451F7" w:rsidRPr="004D701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7A32ACE" w14:textId="77777777" w:rsidR="00147C7B" w:rsidRPr="004D701E" w:rsidRDefault="001C65D9" w:rsidP="00812994">
      <w:pPr>
        <w:numPr>
          <w:ilvl w:val="1"/>
          <w:numId w:val="22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4D701E">
        <w:rPr>
          <w:rFonts w:ascii="Arial" w:hAnsi="Arial" w:cs="Arial"/>
          <w:bCs/>
          <w:sz w:val="20"/>
          <w:szCs w:val="20"/>
        </w:rPr>
        <w:t>Szczegółowe warunki realizacji zadania publicznego:</w:t>
      </w:r>
    </w:p>
    <w:p w14:paraId="49AE2B01" w14:textId="61E90270" w:rsidR="00F07836" w:rsidRPr="004D701E" w:rsidRDefault="00F07836" w:rsidP="00812994">
      <w:pPr>
        <w:numPr>
          <w:ilvl w:val="0"/>
          <w:numId w:val="28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4D701E">
        <w:rPr>
          <w:rFonts w:ascii="Arial" w:hAnsi="Arial" w:cs="Arial"/>
          <w:bCs/>
          <w:sz w:val="20"/>
          <w:szCs w:val="20"/>
        </w:rPr>
        <w:t xml:space="preserve"> Uczestnicy</w:t>
      </w:r>
      <w:r w:rsidR="00996AB1" w:rsidRPr="004D701E">
        <w:rPr>
          <w:rFonts w:ascii="Arial" w:hAnsi="Arial" w:cs="Arial"/>
          <w:bCs/>
          <w:sz w:val="20"/>
          <w:szCs w:val="20"/>
        </w:rPr>
        <w:t>:</w:t>
      </w:r>
    </w:p>
    <w:p w14:paraId="7CF216F3" w14:textId="65F0082B" w:rsidR="00B62C6D" w:rsidRPr="009332B1" w:rsidRDefault="0061214D" w:rsidP="009332B1">
      <w:pPr>
        <w:tabs>
          <w:tab w:val="left" w:pos="993"/>
        </w:tabs>
        <w:spacing w:after="0"/>
        <w:ind w:left="737"/>
        <w:jc w:val="both"/>
        <w:rPr>
          <w:rFonts w:ascii="Arial" w:hAnsi="Arial" w:cs="Arial"/>
          <w:sz w:val="20"/>
          <w:szCs w:val="20"/>
        </w:rPr>
      </w:pPr>
      <w:r w:rsidRPr="0061214D">
        <w:rPr>
          <w:rFonts w:ascii="Arial" w:hAnsi="Arial" w:cs="Arial"/>
          <w:sz w:val="20"/>
          <w:szCs w:val="20"/>
        </w:rPr>
        <w:t>Dzieci i młodzież poniżej 18</w:t>
      </w:r>
      <w:r w:rsidR="00C05DEA">
        <w:rPr>
          <w:rFonts w:ascii="Arial" w:hAnsi="Arial" w:cs="Arial"/>
          <w:sz w:val="20"/>
          <w:szCs w:val="20"/>
        </w:rPr>
        <w:t xml:space="preserve">. </w:t>
      </w:r>
      <w:r w:rsidRPr="0061214D">
        <w:rPr>
          <w:rFonts w:ascii="Arial" w:hAnsi="Arial" w:cs="Arial"/>
          <w:sz w:val="20"/>
          <w:szCs w:val="20"/>
        </w:rPr>
        <w:t xml:space="preserve">roku życia pokrzywdzone przestępstwem oraz ich rodziny – minimum 120 dzieci </w:t>
      </w:r>
      <w:r w:rsidR="006A779C">
        <w:rPr>
          <w:rFonts w:ascii="Arial" w:hAnsi="Arial" w:cs="Arial"/>
          <w:sz w:val="20"/>
          <w:szCs w:val="20"/>
        </w:rPr>
        <w:t>w okresie realizacji zadania</w:t>
      </w:r>
      <w:r w:rsidR="00FE0833" w:rsidRPr="009332B1">
        <w:rPr>
          <w:rFonts w:ascii="Arial" w:hAnsi="Arial" w:cs="Arial"/>
          <w:sz w:val="20"/>
          <w:szCs w:val="20"/>
        </w:rPr>
        <w:t>.</w:t>
      </w:r>
    </w:p>
    <w:p w14:paraId="5E9831F0" w14:textId="04075458" w:rsidR="00F07836" w:rsidRPr="004D701E" w:rsidRDefault="00F07836" w:rsidP="00812994">
      <w:pPr>
        <w:numPr>
          <w:ilvl w:val="0"/>
          <w:numId w:val="28"/>
        </w:num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4D701E">
        <w:rPr>
          <w:rFonts w:ascii="Arial" w:hAnsi="Arial" w:cs="Arial"/>
          <w:bCs/>
          <w:sz w:val="20"/>
          <w:szCs w:val="20"/>
        </w:rPr>
        <w:t>Warunki formalne</w:t>
      </w:r>
      <w:r w:rsidR="00996AB1" w:rsidRPr="004D701E">
        <w:rPr>
          <w:rFonts w:ascii="Arial" w:hAnsi="Arial" w:cs="Arial"/>
          <w:bCs/>
          <w:sz w:val="20"/>
          <w:szCs w:val="20"/>
        </w:rPr>
        <w:t>:</w:t>
      </w:r>
    </w:p>
    <w:p w14:paraId="0FC0A5D3" w14:textId="430F74A7" w:rsidR="00F07836" w:rsidRPr="004D701E" w:rsidRDefault="00F07836" w:rsidP="00940C86">
      <w:pPr>
        <w:pStyle w:val="Bezodstpw"/>
        <w:spacing w:line="276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Oferta powinna zawierać</w:t>
      </w:r>
      <w:r w:rsidR="001F00C9" w:rsidRPr="004D701E">
        <w:rPr>
          <w:rFonts w:ascii="Arial" w:hAnsi="Arial" w:cs="Arial"/>
          <w:sz w:val="20"/>
          <w:szCs w:val="20"/>
        </w:rPr>
        <w:t xml:space="preserve"> m.in.</w:t>
      </w:r>
      <w:r w:rsidRPr="004D701E">
        <w:rPr>
          <w:rFonts w:ascii="Arial" w:hAnsi="Arial" w:cs="Arial"/>
          <w:sz w:val="20"/>
          <w:szCs w:val="20"/>
        </w:rPr>
        <w:t>:</w:t>
      </w:r>
    </w:p>
    <w:p w14:paraId="6CA636C3" w14:textId="77777777" w:rsidR="00F07836" w:rsidRDefault="00F07836" w:rsidP="00812994">
      <w:pPr>
        <w:pStyle w:val="Bezodstpw"/>
        <w:numPr>
          <w:ilvl w:val="0"/>
          <w:numId w:val="15"/>
        </w:numPr>
        <w:tabs>
          <w:tab w:val="left" w:pos="993"/>
        </w:tabs>
        <w:spacing w:line="276" w:lineRule="auto"/>
        <w:ind w:left="709" w:firstLine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regulamin prowadzenia centrum,</w:t>
      </w:r>
    </w:p>
    <w:p w14:paraId="7E810779" w14:textId="1717340A" w:rsidR="007220DC" w:rsidRPr="004D701E" w:rsidRDefault="007220DC" w:rsidP="007220DC">
      <w:pPr>
        <w:pStyle w:val="Bezodstpw"/>
        <w:numPr>
          <w:ilvl w:val="0"/>
          <w:numId w:val="15"/>
        </w:numPr>
        <w:tabs>
          <w:tab w:val="left" w:pos="993"/>
          <w:tab w:val="left" w:pos="1134"/>
        </w:tabs>
        <w:spacing w:line="276" w:lineRule="auto"/>
        <w:ind w:left="709" w:firstLine="0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>deklarację oferenta o posiadaniu Standardów Ochrony Małoletnich</w:t>
      </w:r>
      <w:r w:rsidR="00B635D3">
        <w:rPr>
          <w:rFonts w:ascii="Arial" w:hAnsi="Arial" w:cs="Arial"/>
          <w:sz w:val="20"/>
          <w:szCs w:val="20"/>
        </w:rPr>
        <w:t>,</w:t>
      </w:r>
    </w:p>
    <w:p w14:paraId="57A18016" w14:textId="27C79268" w:rsidR="00107FC0" w:rsidRPr="004D701E" w:rsidRDefault="001F00C9" w:rsidP="00812994">
      <w:pPr>
        <w:pStyle w:val="Bezodstpw"/>
        <w:numPr>
          <w:ilvl w:val="0"/>
          <w:numId w:val="15"/>
        </w:numPr>
        <w:tabs>
          <w:tab w:val="left" w:pos="993"/>
          <w:tab w:val="left" w:pos="1134"/>
        </w:tabs>
        <w:spacing w:line="276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kosztorys</w:t>
      </w:r>
      <w:r w:rsidR="00B635D3">
        <w:rPr>
          <w:rFonts w:ascii="Arial" w:hAnsi="Arial" w:cs="Arial"/>
          <w:sz w:val="20"/>
          <w:szCs w:val="20"/>
        </w:rPr>
        <w:t xml:space="preserve"> sporządzony zgodnie z Regulaminem, zawierający m.in.:</w:t>
      </w:r>
      <w:r w:rsidRPr="004D701E">
        <w:rPr>
          <w:rFonts w:ascii="Arial" w:hAnsi="Arial" w:cs="Arial"/>
          <w:sz w:val="20"/>
          <w:szCs w:val="20"/>
        </w:rPr>
        <w:t xml:space="preserve"> </w:t>
      </w:r>
    </w:p>
    <w:p w14:paraId="5CB47F60" w14:textId="0432D560" w:rsidR="005B4BCC" w:rsidRPr="00B635D3" w:rsidRDefault="00604C2E" w:rsidP="00107FC0">
      <w:pPr>
        <w:pStyle w:val="Bezodstpw"/>
        <w:numPr>
          <w:ilvl w:val="0"/>
          <w:numId w:val="56"/>
        </w:numPr>
        <w:tabs>
          <w:tab w:val="left" w:pos="993"/>
          <w:tab w:val="left" w:pos="1134"/>
        </w:tabs>
        <w:spacing w:line="276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 xml:space="preserve">koszt </w:t>
      </w:r>
      <w:r w:rsidR="001F00C9" w:rsidRPr="00B635D3">
        <w:rPr>
          <w:rFonts w:ascii="Arial" w:hAnsi="Arial" w:cs="Arial"/>
          <w:sz w:val="20"/>
          <w:szCs w:val="20"/>
        </w:rPr>
        <w:t>wynagrodzeni</w:t>
      </w:r>
      <w:r w:rsidRPr="00B635D3">
        <w:rPr>
          <w:rFonts w:ascii="Arial" w:hAnsi="Arial" w:cs="Arial"/>
          <w:sz w:val="20"/>
          <w:szCs w:val="20"/>
        </w:rPr>
        <w:t>a</w:t>
      </w:r>
      <w:r w:rsidR="001F00C9" w:rsidRPr="00B635D3">
        <w:rPr>
          <w:rFonts w:ascii="Arial" w:hAnsi="Arial" w:cs="Arial"/>
          <w:sz w:val="20"/>
          <w:szCs w:val="20"/>
        </w:rPr>
        <w:t xml:space="preserve"> kadry </w:t>
      </w:r>
      <w:r w:rsidR="00996AB1" w:rsidRPr="00B635D3">
        <w:rPr>
          <w:rFonts w:ascii="Arial" w:hAnsi="Arial" w:cs="Arial"/>
          <w:sz w:val="20"/>
          <w:szCs w:val="20"/>
        </w:rPr>
        <w:t>świadczącej</w:t>
      </w:r>
      <w:r w:rsidR="001F00C9" w:rsidRPr="00B635D3">
        <w:rPr>
          <w:rFonts w:ascii="Arial" w:hAnsi="Arial" w:cs="Arial"/>
          <w:sz w:val="20"/>
          <w:szCs w:val="20"/>
        </w:rPr>
        <w:t xml:space="preserve"> pomoc</w:t>
      </w:r>
      <w:r w:rsidR="005B4BCC" w:rsidRPr="00B635D3">
        <w:rPr>
          <w:rFonts w:ascii="Arial" w:hAnsi="Arial" w:cs="Arial"/>
          <w:sz w:val="20"/>
          <w:szCs w:val="20"/>
        </w:rPr>
        <w:t xml:space="preserve"> (minimalny zakres kadry merytorycznej</w:t>
      </w:r>
      <w:r w:rsidR="00107FC0" w:rsidRPr="00B635D3">
        <w:rPr>
          <w:rFonts w:ascii="Arial" w:hAnsi="Arial" w:cs="Arial"/>
          <w:sz w:val="20"/>
          <w:szCs w:val="20"/>
        </w:rPr>
        <w:t xml:space="preserve"> niezbędnej do realizacji Zadania</w:t>
      </w:r>
      <w:r w:rsidR="005B4BCC" w:rsidRPr="00B635D3">
        <w:rPr>
          <w:rFonts w:ascii="Arial" w:hAnsi="Arial" w:cs="Arial"/>
          <w:sz w:val="20"/>
          <w:szCs w:val="20"/>
        </w:rPr>
        <w:t>):</w:t>
      </w:r>
    </w:p>
    <w:p w14:paraId="1D4E24D0" w14:textId="05B30649" w:rsidR="005B4BCC" w:rsidRPr="00B635D3" w:rsidRDefault="005B4BCC" w:rsidP="00604C2E">
      <w:pPr>
        <w:pStyle w:val="Bezodstpw"/>
        <w:numPr>
          <w:ilvl w:val="0"/>
          <w:numId w:val="60"/>
        </w:numPr>
        <w:tabs>
          <w:tab w:val="left" w:pos="993"/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>prawnik</w:t>
      </w:r>
      <w:r w:rsidR="00604C2E" w:rsidRPr="00B635D3">
        <w:rPr>
          <w:rFonts w:ascii="Arial" w:hAnsi="Arial" w:cs="Arial"/>
          <w:sz w:val="20"/>
          <w:szCs w:val="20"/>
        </w:rPr>
        <w:t>a;</w:t>
      </w:r>
    </w:p>
    <w:p w14:paraId="691C7928" w14:textId="6AB1353A" w:rsidR="005B4BCC" w:rsidRPr="00B635D3" w:rsidRDefault="005B4BCC" w:rsidP="00604C2E">
      <w:pPr>
        <w:pStyle w:val="Bezodstpw"/>
        <w:numPr>
          <w:ilvl w:val="0"/>
          <w:numId w:val="60"/>
        </w:numPr>
        <w:tabs>
          <w:tab w:val="left" w:pos="993"/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>psycholog</w:t>
      </w:r>
      <w:r w:rsidR="00604C2E" w:rsidRPr="00B635D3">
        <w:rPr>
          <w:rFonts w:ascii="Arial" w:hAnsi="Arial" w:cs="Arial"/>
          <w:sz w:val="20"/>
          <w:szCs w:val="20"/>
        </w:rPr>
        <w:t>a;</w:t>
      </w:r>
    </w:p>
    <w:p w14:paraId="7E4C5F95" w14:textId="03DC5DDF" w:rsidR="005B4BCC" w:rsidRPr="00B635D3" w:rsidRDefault="005B4BCC" w:rsidP="00604C2E">
      <w:pPr>
        <w:pStyle w:val="Bezodstpw"/>
        <w:numPr>
          <w:ilvl w:val="0"/>
          <w:numId w:val="60"/>
        </w:numPr>
        <w:tabs>
          <w:tab w:val="left" w:pos="993"/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lastRenderedPageBreak/>
        <w:t>psychoterapeut</w:t>
      </w:r>
      <w:r w:rsidR="00604C2E" w:rsidRPr="00B635D3">
        <w:rPr>
          <w:rFonts w:ascii="Arial" w:hAnsi="Arial" w:cs="Arial"/>
          <w:sz w:val="20"/>
          <w:szCs w:val="20"/>
        </w:rPr>
        <w:t>y;</w:t>
      </w:r>
    </w:p>
    <w:p w14:paraId="6F7AB5A6" w14:textId="31A1DCB8" w:rsidR="005B4BCC" w:rsidRPr="00B635D3" w:rsidRDefault="005B4BCC" w:rsidP="00604C2E">
      <w:pPr>
        <w:pStyle w:val="Bezodstpw"/>
        <w:numPr>
          <w:ilvl w:val="0"/>
          <w:numId w:val="60"/>
        </w:numPr>
        <w:tabs>
          <w:tab w:val="left" w:pos="993"/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>pracownik</w:t>
      </w:r>
      <w:r w:rsidR="00604C2E" w:rsidRPr="00B635D3">
        <w:rPr>
          <w:rFonts w:ascii="Arial" w:hAnsi="Arial" w:cs="Arial"/>
          <w:sz w:val="20"/>
          <w:szCs w:val="20"/>
        </w:rPr>
        <w:t>a</w:t>
      </w:r>
      <w:r w:rsidRPr="00B635D3">
        <w:rPr>
          <w:rFonts w:ascii="Arial" w:hAnsi="Arial" w:cs="Arial"/>
          <w:sz w:val="20"/>
          <w:szCs w:val="20"/>
        </w:rPr>
        <w:t xml:space="preserve"> socjaln</w:t>
      </w:r>
      <w:r w:rsidR="00604C2E" w:rsidRPr="00B635D3">
        <w:rPr>
          <w:rFonts w:ascii="Arial" w:hAnsi="Arial" w:cs="Arial"/>
          <w:sz w:val="20"/>
          <w:szCs w:val="20"/>
        </w:rPr>
        <w:t>ego;</w:t>
      </w:r>
    </w:p>
    <w:p w14:paraId="5B8DF407" w14:textId="00E8EB31" w:rsidR="005B4BCC" w:rsidRPr="00B635D3" w:rsidRDefault="005B4BCC" w:rsidP="00604C2E">
      <w:pPr>
        <w:pStyle w:val="Bezodstpw"/>
        <w:numPr>
          <w:ilvl w:val="0"/>
          <w:numId w:val="60"/>
        </w:numPr>
        <w:tabs>
          <w:tab w:val="left" w:pos="993"/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>osob</w:t>
      </w:r>
      <w:r w:rsidR="00604C2E" w:rsidRPr="00B635D3">
        <w:rPr>
          <w:rFonts w:ascii="Arial" w:hAnsi="Arial" w:cs="Arial"/>
          <w:sz w:val="20"/>
          <w:szCs w:val="20"/>
        </w:rPr>
        <w:t>y</w:t>
      </w:r>
      <w:r w:rsidRPr="00B635D3">
        <w:rPr>
          <w:rFonts w:ascii="Arial" w:hAnsi="Arial" w:cs="Arial"/>
          <w:sz w:val="20"/>
          <w:szCs w:val="20"/>
        </w:rPr>
        <w:t xml:space="preserve"> pierwszego kontaktu</w:t>
      </w:r>
      <w:r w:rsidR="00604C2E" w:rsidRPr="00B635D3">
        <w:rPr>
          <w:rFonts w:ascii="Arial" w:hAnsi="Arial" w:cs="Arial"/>
          <w:sz w:val="20"/>
          <w:szCs w:val="20"/>
        </w:rPr>
        <w:t>;</w:t>
      </w:r>
    </w:p>
    <w:p w14:paraId="7813FB60" w14:textId="77777777" w:rsidR="00604C2E" w:rsidRPr="00B635D3" w:rsidRDefault="00701302" w:rsidP="00DD715C">
      <w:pPr>
        <w:pStyle w:val="Bezodstpw"/>
        <w:numPr>
          <w:ilvl w:val="0"/>
          <w:numId w:val="60"/>
        </w:numPr>
        <w:tabs>
          <w:tab w:val="left" w:pos="993"/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>tłumacz</w:t>
      </w:r>
      <w:r w:rsidR="00604C2E" w:rsidRPr="00B635D3">
        <w:rPr>
          <w:rFonts w:ascii="Arial" w:hAnsi="Arial" w:cs="Arial"/>
          <w:sz w:val="20"/>
          <w:szCs w:val="20"/>
        </w:rPr>
        <w:t>a;</w:t>
      </w:r>
    </w:p>
    <w:p w14:paraId="03E3666C" w14:textId="17CB94B1" w:rsidR="002F7BA9" w:rsidRPr="00B635D3" w:rsidRDefault="002F7BA9" w:rsidP="00DD715C">
      <w:pPr>
        <w:pStyle w:val="Bezodstpw"/>
        <w:numPr>
          <w:ilvl w:val="0"/>
          <w:numId w:val="60"/>
        </w:numPr>
        <w:tabs>
          <w:tab w:val="left" w:pos="993"/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>lekarz</w:t>
      </w:r>
      <w:r w:rsidR="00604C2E" w:rsidRPr="00B635D3">
        <w:rPr>
          <w:rFonts w:ascii="Arial" w:hAnsi="Arial" w:cs="Arial"/>
          <w:sz w:val="20"/>
          <w:szCs w:val="20"/>
        </w:rPr>
        <w:t>a</w:t>
      </w:r>
      <w:r w:rsidRPr="00B635D3">
        <w:rPr>
          <w:rFonts w:ascii="Arial" w:hAnsi="Arial" w:cs="Arial"/>
          <w:sz w:val="20"/>
          <w:szCs w:val="20"/>
        </w:rPr>
        <w:t xml:space="preserve"> psychiat</w:t>
      </w:r>
      <w:r w:rsidR="00604C2E" w:rsidRPr="00B635D3">
        <w:rPr>
          <w:rFonts w:ascii="Arial" w:hAnsi="Arial" w:cs="Arial"/>
          <w:sz w:val="20"/>
          <w:szCs w:val="20"/>
        </w:rPr>
        <w:t>ry</w:t>
      </w:r>
      <w:r w:rsidR="00701302" w:rsidRPr="00B635D3">
        <w:rPr>
          <w:rFonts w:ascii="Arial" w:hAnsi="Arial" w:cs="Arial"/>
          <w:sz w:val="20"/>
          <w:szCs w:val="20"/>
        </w:rPr>
        <w:t xml:space="preserve"> dziecięc</w:t>
      </w:r>
      <w:r w:rsidR="00604C2E" w:rsidRPr="00B635D3">
        <w:rPr>
          <w:rFonts w:ascii="Arial" w:hAnsi="Arial" w:cs="Arial"/>
          <w:sz w:val="20"/>
          <w:szCs w:val="20"/>
        </w:rPr>
        <w:t>ego;</w:t>
      </w:r>
    </w:p>
    <w:p w14:paraId="72903CF7" w14:textId="648CBA7D" w:rsidR="00107FC0" w:rsidRPr="00B635D3" w:rsidRDefault="00107FC0" w:rsidP="007220DC">
      <w:pPr>
        <w:pStyle w:val="Bezodstpw"/>
        <w:numPr>
          <w:ilvl w:val="0"/>
          <w:numId w:val="56"/>
        </w:numPr>
        <w:tabs>
          <w:tab w:val="left" w:pos="851"/>
          <w:tab w:val="left" w:pos="1134"/>
        </w:tabs>
        <w:spacing w:line="276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>koszt</w:t>
      </w:r>
      <w:r w:rsidR="00604C2E" w:rsidRPr="00B635D3">
        <w:rPr>
          <w:rFonts w:ascii="Arial" w:hAnsi="Arial" w:cs="Arial"/>
          <w:sz w:val="20"/>
          <w:szCs w:val="20"/>
        </w:rPr>
        <w:t>y</w:t>
      </w:r>
      <w:r w:rsidRPr="00B635D3">
        <w:rPr>
          <w:rFonts w:ascii="Arial" w:hAnsi="Arial" w:cs="Arial"/>
          <w:sz w:val="20"/>
          <w:szCs w:val="20"/>
        </w:rPr>
        <w:t xml:space="preserve"> świadczeń na rzecz uczestników</w:t>
      </w:r>
      <w:r w:rsidR="00604C2E" w:rsidRPr="00B635D3">
        <w:rPr>
          <w:rFonts w:ascii="Arial" w:hAnsi="Arial" w:cs="Arial"/>
          <w:sz w:val="20"/>
          <w:szCs w:val="20"/>
        </w:rPr>
        <w:t>;</w:t>
      </w:r>
    </w:p>
    <w:p w14:paraId="50069E6F" w14:textId="2E48670B" w:rsidR="00107FC0" w:rsidRPr="00B635D3" w:rsidRDefault="00604C2E" w:rsidP="007220DC">
      <w:pPr>
        <w:pStyle w:val="Bezodstpw"/>
        <w:numPr>
          <w:ilvl w:val="0"/>
          <w:numId w:val="56"/>
        </w:numPr>
        <w:tabs>
          <w:tab w:val="left" w:pos="851"/>
          <w:tab w:val="left" w:pos="1134"/>
        </w:tabs>
        <w:spacing w:line="276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 xml:space="preserve">koszt </w:t>
      </w:r>
      <w:r w:rsidR="00107FC0" w:rsidRPr="00B635D3">
        <w:rPr>
          <w:rFonts w:ascii="Arial" w:hAnsi="Arial" w:cs="Arial"/>
          <w:sz w:val="20"/>
          <w:szCs w:val="20"/>
        </w:rPr>
        <w:t>organiz</w:t>
      </w:r>
      <w:r w:rsidRPr="00B635D3">
        <w:rPr>
          <w:rFonts w:ascii="Arial" w:hAnsi="Arial" w:cs="Arial"/>
          <w:sz w:val="20"/>
          <w:szCs w:val="20"/>
        </w:rPr>
        <w:t>acji</w:t>
      </w:r>
      <w:r w:rsidR="00107FC0" w:rsidRPr="00B635D3">
        <w:rPr>
          <w:rFonts w:ascii="Arial" w:hAnsi="Arial" w:cs="Arial"/>
          <w:sz w:val="20"/>
          <w:szCs w:val="20"/>
        </w:rPr>
        <w:t xml:space="preserve"> warsztatów, zajęć edukacyjnych dotyczących bezpieczeństwa, przemocy, mechanizmów krzywdzenia oraz sposobów ochrony dzieci</w:t>
      </w:r>
      <w:r w:rsidR="00B635D3" w:rsidRPr="00B635D3">
        <w:rPr>
          <w:rFonts w:ascii="Arial" w:hAnsi="Arial" w:cs="Arial"/>
          <w:sz w:val="20"/>
          <w:szCs w:val="20"/>
        </w:rPr>
        <w:t>;</w:t>
      </w:r>
    </w:p>
    <w:p w14:paraId="6F928BA7" w14:textId="78982FA7" w:rsidR="00107FC0" w:rsidRPr="004D701E" w:rsidRDefault="00604C2E" w:rsidP="007220DC">
      <w:pPr>
        <w:pStyle w:val="Bezodstpw"/>
        <w:numPr>
          <w:ilvl w:val="0"/>
          <w:numId w:val="56"/>
        </w:numPr>
        <w:tabs>
          <w:tab w:val="left" w:pos="851"/>
          <w:tab w:val="left" w:pos="1134"/>
        </w:tabs>
        <w:spacing w:line="276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 xml:space="preserve">koszt </w:t>
      </w:r>
      <w:r w:rsidR="004F5761" w:rsidRPr="00B635D3">
        <w:rPr>
          <w:rFonts w:ascii="Arial" w:hAnsi="Arial" w:cs="Arial"/>
          <w:sz w:val="20"/>
          <w:szCs w:val="20"/>
        </w:rPr>
        <w:t>z</w:t>
      </w:r>
      <w:r w:rsidR="00107FC0" w:rsidRPr="00B635D3">
        <w:rPr>
          <w:rFonts w:ascii="Arial" w:hAnsi="Arial" w:cs="Arial"/>
          <w:sz w:val="20"/>
          <w:szCs w:val="20"/>
        </w:rPr>
        <w:t>organizowani</w:t>
      </w:r>
      <w:r w:rsidRPr="00B635D3">
        <w:rPr>
          <w:rFonts w:ascii="Arial" w:hAnsi="Arial" w:cs="Arial"/>
          <w:sz w:val="20"/>
          <w:szCs w:val="20"/>
        </w:rPr>
        <w:t>a</w:t>
      </w:r>
      <w:r w:rsidR="00107FC0" w:rsidRPr="00B635D3">
        <w:rPr>
          <w:rFonts w:ascii="Arial" w:hAnsi="Arial" w:cs="Arial"/>
          <w:sz w:val="20"/>
          <w:szCs w:val="20"/>
        </w:rPr>
        <w:t xml:space="preserve"> </w:t>
      </w:r>
      <w:r w:rsidR="00107FC0" w:rsidRPr="004D701E">
        <w:rPr>
          <w:rFonts w:ascii="Arial" w:hAnsi="Arial" w:cs="Arial"/>
          <w:sz w:val="20"/>
          <w:szCs w:val="20"/>
        </w:rPr>
        <w:t>i przeprowadzeni</w:t>
      </w:r>
      <w:r>
        <w:rPr>
          <w:rFonts w:ascii="Arial" w:hAnsi="Arial" w:cs="Arial"/>
          <w:sz w:val="20"/>
          <w:szCs w:val="20"/>
        </w:rPr>
        <w:t>a</w:t>
      </w:r>
      <w:r w:rsidR="00107FC0" w:rsidRPr="004D701E">
        <w:rPr>
          <w:rFonts w:ascii="Arial" w:hAnsi="Arial" w:cs="Arial"/>
          <w:sz w:val="20"/>
          <w:szCs w:val="20"/>
        </w:rPr>
        <w:t xml:space="preserve"> co najmniej 1 kampanii informacyjn</w:t>
      </w:r>
      <w:r>
        <w:rPr>
          <w:rFonts w:ascii="Arial" w:hAnsi="Arial" w:cs="Arial"/>
          <w:sz w:val="20"/>
          <w:szCs w:val="20"/>
        </w:rPr>
        <w:t>ej</w:t>
      </w:r>
      <w:r w:rsidR="00107FC0" w:rsidRPr="004D701E">
        <w:rPr>
          <w:rFonts w:ascii="Arial" w:hAnsi="Arial" w:cs="Arial"/>
          <w:sz w:val="20"/>
          <w:szCs w:val="20"/>
        </w:rPr>
        <w:t xml:space="preserve"> na każde półrocze realizacji projektu</w:t>
      </w:r>
      <w:r w:rsidR="00560CDE">
        <w:rPr>
          <w:rFonts w:ascii="Arial" w:hAnsi="Arial" w:cs="Arial"/>
          <w:sz w:val="20"/>
          <w:szCs w:val="20"/>
        </w:rPr>
        <w:t>.</w:t>
      </w:r>
    </w:p>
    <w:p w14:paraId="3F8FD000" w14:textId="45813885" w:rsidR="001F00C9" w:rsidRPr="00B635D3" w:rsidRDefault="001F00C9" w:rsidP="00604C2E">
      <w:pPr>
        <w:pStyle w:val="Bezodstpw"/>
        <w:tabs>
          <w:tab w:val="left" w:pos="993"/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 xml:space="preserve">W ofercie należy podać </w:t>
      </w:r>
      <w:r w:rsidR="00107FC0" w:rsidRPr="004D701E">
        <w:rPr>
          <w:rFonts w:ascii="Arial" w:hAnsi="Arial" w:cs="Arial"/>
          <w:sz w:val="20"/>
          <w:szCs w:val="20"/>
        </w:rPr>
        <w:t>koszt</w:t>
      </w:r>
      <w:r w:rsidRPr="004D701E">
        <w:rPr>
          <w:rFonts w:ascii="Arial" w:hAnsi="Arial" w:cs="Arial"/>
          <w:sz w:val="20"/>
          <w:szCs w:val="20"/>
        </w:rPr>
        <w:t xml:space="preserve"> </w:t>
      </w:r>
      <w:r w:rsidR="00CA3082" w:rsidRPr="004D701E">
        <w:rPr>
          <w:rFonts w:ascii="Arial" w:hAnsi="Arial" w:cs="Arial"/>
          <w:sz w:val="20"/>
          <w:szCs w:val="20"/>
        </w:rPr>
        <w:t xml:space="preserve">każdego ze </w:t>
      </w:r>
      <w:r w:rsidRPr="004D701E">
        <w:rPr>
          <w:rFonts w:ascii="Arial" w:hAnsi="Arial" w:cs="Arial"/>
          <w:sz w:val="20"/>
          <w:szCs w:val="20"/>
        </w:rPr>
        <w:t>wskazanych świadczeń</w:t>
      </w:r>
      <w:r w:rsidR="007220DC">
        <w:rPr>
          <w:rFonts w:ascii="Arial" w:hAnsi="Arial" w:cs="Arial"/>
          <w:sz w:val="20"/>
          <w:szCs w:val="20"/>
        </w:rPr>
        <w:t>.</w:t>
      </w:r>
      <w:r w:rsidR="00560CDE">
        <w:rPr>
          <w:rFonts w:ascii="Arial" w:hAnsi="Arial" w:cs="Arial"/>
          <w:sz w:val="20"/>
          <w:szCs w:val="20"/>
        </w:rPr>
        <w:t xml:space="preserve"> </w:t>
      </w:r>
      <w:r w:rsidR="00560CDE" w:rsidRPr="00B635D3">
        <w:rPr>
          <w:rFonts w:ascii="Arial" w:hAnsi="Arial" w:cs="Arial"/>
          <w:sz w:val="20"/>
          <w:szCs w:val="20"/>
        </w:rPr>
        <w:t>Dodatkowo przy szacowaniu kosztu wynagrodzenia należy wziąć pod uwagę następujący wymiar czasu pracy ww. kadry merytorycznej:</w:t>
      </w:r>
    </w:p>
    <w:p w14:paraId="55F1B706" w14:textId="19219AEF" w:rsidR="00560CDE" w:rsidRPr="00B635D3" w:rsidRDefault="00560CDE" w:rsidP="00560CDE">
      <w:pPr>
        <w:pStyle w:val="Bezodstpw"/>
        <w:numPr>
          <w:ilvl w:val="0"/>
          <w:numId w:val="62"/>
        </w:numPr>
        <w:tabs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 xml:space="preserve">prawnik: umowa zlecenia, średnio 30 godzin miesięcznie </w:t>
      </w:r>
    </w:p>
    <w:p w14:paraId="35073972" w14:textId="1D134DAF" w:rsidR="00560CDE" w:rsidRPr="00B635D3" w:rsidRDefault="00560CDE" w:rsidP="00560CDE">
      <w:pPr>
        <w:pStyle w:val="Bezodstpw"/>
        <w:numPr>
          <w:ilvl w:val="0"/>
          <w:numId w:val="62"/>
        </w:numPr>
        <w:tabs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>psycholog: umowa o pracę w wymiarze 1/2 etatu;</w:t>
      </w:r>
    </w:p>
    <w:p w14:paraId="7133A334" w14:textId="493BF21A" w:rsidR="00560CDE" w:rsidRPr="00B635D3" w:rsidRDefault="00560CDE" w:rsidP="00560CDE">
      <w:pPr>
        <w:pStyle w:val="Bezodstpw"/>
        <w:numPr>
          <w:ilvl w:val="0"/>
          <w:numId w:val="62"/>
        </w:numPr>
        <w:tabs>
          <w:tab w:val="left" w:pos="993"/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 xml:space="preserve"> psychoterapeuci (zespół ok. 6–8 osób): umowy zlecenia, łącznie średnio 320 godzin miesięcznie dla zespołu;</w:t>
      </w:r>
    </w:p>
    <w:p w14:paraId="6508E518" w14:textId="7F0FA8A6" w:rsidR="00560CDE" w:rsidRPr="00B635D3" w:rsidRDefault="00560CDE" w:rsidP="00560CDE">
      <w:pPr>
        <w:pStyle w:val="Bezodstpw"/>
        <w:numPr>
          <w:ilvl w:val="0"/>
          <w:numId w:val="62"/>
        </w:numPr>
        <w:tabs>
          <w:tab w:val="left" w:pos="993"/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 xml:space="preserve"> lekarz psychiatra dziecięcy: umowa cywilnoprawna/konsultacje, średnio 12 godzin miesięcznie</w:t>
      </w:r>
      <w:r w:rsidR="006A779C">
        <w:rPr>
          <w:rFonts w:ascii="Arial" w:hAnsi="Arial" w:cs="Arial"/>
          <w:sz w:val="20"/>
          <w:szCs w:val="20"/>
        </w:rPr>
        <w:t>;</w:t>
      </w:r>
    </w:p>
    <w:p w14:paraId="2149B671" w14:textId="16A51BA7" w:rsidR="00560CDE" w:rsidRPr="00B635D3" w:rsidRDefault="00560CDE" w:rsidP="00560CDE">
      <w:pPr>
        <w:pStyle w:val="Bezodstpw"/>
        <w:numPr>
          <w:ilvl w:val="0"/>
          <w:numId w:val="62"/>
        </w:numPr>
        <w:tabs>
          <w:tab w:val="left" w:pos="993"/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 xml:space="preserve"> osoba pierwszego kontaktu: zatrudnienie na umowę o pracę w wymiarze 1/2 etatu oraz wsparcie na umowę zlecenia w wymiarze średnio 60 godzin miesięcznie</w:t>
      </w:r>
      <w:r w:rsidR="006A779C">
        <w:rPr>
          <w:rFonts w:ascii="Arial" w:hAnsi="Arial" w:cs="Arial"/>
          <w:sz w:val="20"/>
          <w:szCs w:val="20"/>
        </w:rPr>
        <w:t>;</w:t>
      </w:r>
    </w:p>
    <w:p w14:paraId="23E8D608" w14:textId="267BC6D9" w:rsidR="00560CDE" w:rsidRPr="00B635D3" w:rsidRDefault="00560CDE" w:rsidP="00560CDE">
      <w:pPr>
        <w:pStyle w:val="Bezodstpw"/>
        <w:numPr>
          <w:ilvl w:val="0"/>
          <w:numId w:val="62"/>
        </w:numPr>
        <w:tabs>
          <w:tab w:val="left" w:pos="993"/>
          <w:tab w:val="left" w:pos="113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635D3">
        <w:rPr>
          <w:rFonts w:ascii="Arial" w:hAnsi="Arial" w:cs="Arial"/>
          <w:sz w:val="20"/>
          <w:szCs w:val="20"/>
        </w:rPr>
        <w:t>pracownik socjalny: umowa o pracę/umowa cywilnoprawna zgodnie ze strukturą Ośrodka.</w:t>
      </w:r>
    </w:p>
    <w:p w14:paraId="19E481A9" w14:textId="77777777" w:rsidR="00F07836" w:rsidRPr="004D701E" w:rsidRDefault="00F07836" w:rsidP="00812994">
      <w:pPr>
        <w:pStyle w:val="Bezodstpw"/>
        <w:tabs>
          <w:tab w:val="left" w:pos="284"/>
          <w:tab w:val="left" w:pos="426"/>
          <w:tab w:val="left" w:pos="993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4D701E">
        <w:rPr>
          <w:rFonts w:ascii="Arial" w:hAnsi="Arial" w:cs="Arial"/>
          <w:bCs/>
          <w:sz w:val="20"/>
          <w:szCs w:val="20"/>
        </w:rPr>
        <w:tab/>
      </w:r>
      <w:r w:rsidRPr="004D701E">
        <w:rPr>
          <w:rFonts w:ascii="Arial" w:hAnsi="Arial" w:cs="Arial"/>
          <w:bCs/>
          <w:sz w:val="20"/>
          <w:szCs w:val="20"/>
        </w:rPr>
        <w:tab/>
        <w:t>2.3) Warunki realizacji zadania:</w:t>
      </w:r>
    </w:p>
    <w:p w14:paraId="6E4EFDA5" w14:textId="3DF901F4" w:rsidR="00F07836" w:rsidRPr="004D701E" w:rsidRDefault="000D1283" w:rsidP="00812994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D701E">
        <w:rPr>
          <w:rFonts w:ascii="Arial" w:hAnsi="Arial" w:cs="Arial"/>
          <w:color w:val="000000"/>
          <w:sz w:val="20"/>
          <w:szCs w:val="20"/>
        </w:rPr>
        <w:t>objęcie uczestników zadania pomocą i wsparciem, któr</w:t>
      </w:r>
      <w:r w:rsidR="00B635D3">
        <w:rPr>
          <w:rFonts w:ascii="Arial" w:hAnsi="Arial" w:cs="Arial"/>
          <w:color w:val="000000"/>
          <w:sz w:val="20"/>
          <w:szCs w:val="20"/>
        </w:rPr>
        <w:t>ych</w:t>
      </w:r>
      <w:r w:rsidRPr="004D701E">
        <w:rPr>
          <w:rFonts w:ascii="Arial" w:hAnsi="Arial" w:cs="Arial"/>
          <w:color w:val="000000"/>
          <w:sz w:val="20"/>
          <w:szCs w:val="20"/>
        </w:rPr>
        <w:t xml:space="preserve"> cel został</w:t>
      </w:r>
      <w:r w:rsidR="003451F7" w:rsidRPr="004D701E">
        <w:rPr>
          <w:rFonts w:ascii="Arial" w:hAnsi="Arial" w:cs="Arial"/>
          <w:color w:val="000000"/>
          <w:sz w:val="20"/>
          <w:szCs w:val="20"/>
        </w:rPr>
        <w:t xml:space="preserve"> </w:t>
      </w:r>
      <w:r w:rsidR="00F07836" w:rsidRPr="004D701E">
        <w:rPr>
          <w:rFonts w:ascii="Arial" w:hAnsi="Arial" w:cs="Arial"/>
          <w:color w:val="000000"/>
          <w:sz w:val="20"/>
          <w:szCs w:val="20"/>
        </w:rPr>
        <w:t xml:space="preserve">określony w części </w:t>
      </w:r>
      <w:r w:rsidR="007220DC">
        <w:rPr>
          <w:rFonts w:ascii="Arial" w:hAnsi="Arial" w:cs="Arial"/>
          <w:color w:val="000000"/>
          <w:sz w:val="20"/>
          <w:szCs w:val="20"/>
        </w:rPr>
        <w:br/>
      </w:r>
      <w:r w:rsidR="00F07836" w:rsidRPr="004D701E">
        <w:rPr>
          <w:rFonts w:ascii="Arial" w:hAnsi="Arial" w:cs="Arial"/>
          <w:color w:val="000000"/>
          <w:sz w:val="20"/>
          <w:szCs w:val="20"/>
        </w:rPr>
        <w:t>I niniejszego Ogłoszenia</w:t>
      </w:r>
      <w:r w:rsidR="00A4021F" w:rsidRPr="004D701E">
        <w:rPr>
          <w:rFonts w:ascii="Arial" w:hAnsi="Arial" w:cs="Arial"/>
          <w:color w:val="000000"/>
          <w:sz w:val="20"/>
          <w:szCs w:val="20"/>
        </w:rPr>
        <w:t>;</w:t>
      </w:r>
    </w:p>
    <w:p w14:paraId="67658732" w14:textId="73F02C42" w:rsidR="00A4021F" w:rsidRPr="004D701E" w:rsidRDefault="00A4021F" w:rsidP="00812994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D701E">
        <w:rPr>
          <w:rFonts w:ascii="Arial" w:hAnsi="Arial" w:cs="Arial"/>
          <w:bCs/>
          <w:color w:val="000000"/>
          <w:sz w:val="20"/>
          <w:szCs w:val="20"/>
        </w:rPr>
        <w:t xml:space="preserve">posiadanie min. </w:t>
      </w:r>
      <w:r w:rsidR="004F5761" w:rsidRPr="004D701E">
        <w:rPr>
          <w:rFonts w:ascii="Arial" w:hAnsi="Arial" w:cs="Arial"/>
          <w:bCs/>
          <w:color w:val="000000"/>
          <w:sz w:val="20"/>
          <w:szCs w:val="20"/>
        </w:rPr>
        <w:t>10</w:t>
      </w:r>
      <w:r w:rsidR="005D59DA" w:rsidRPr="004D701E">
        <w:rPr>
          <w:rFonts w:ascii="Arial" w:hAnsi="Arial" w:cs="Arial"/>
          <w:bCs/>
          <w:color w:val="000000"/>
          <w:sz w:val="20"/>
          <w:szCs w:val="20"/>
        </w:rPr>
        <w:t>-</w:t>
      </w:r>
      <w:r w:rsidRPr="004D701E">
        <w:rPr>
          <w:rFonts w:ascii="Arial" w:hAnsi="Arial" w:cs="Arial"/>
          <w:bCs/>
          <w:color w:val="000000"/>
          <w:sz w:val="20"/>
          <w:szCs w:val="20"/>
        </w:rPr>
        <w:t>letniego doświadczenia w realizacji zadań z zakresu przeciwdziałania krzywdzeniu dzieci, pomocy dziecku i rodzinie w sytuacji kryzysu;</w:t>
      </w:r>
    </w:p>
    <w:p w14:paraId="04794B7A" w14:textId="098C76F0" w:rsidR="00F07836" w:rsidRPr="004D701E" w:rsidRDefault="007220DC" w:rsidP="00812994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</w:t>
      </w:r>
      <w:r w:rsidR="00465C7A" w:rsidRPr="00465C7A">
        <w:rPr>
          <w:rFonts w:ascii="Arial" w:hAnsi="Arial" w:cs="Arial"/>
          <w:color w:val="000000"/>
          <w:sz w:val="20"/>
          <w:szCs w:val="20"/>
        </w:rPr>
        <w:t xml:space="preserve">ersonel zaangażowany przez </w:t>
      </w:r>
      <w:r w:rsidR="00B635D3">
        <w:rPr>
          <w:rFonts w:ascii="Arial" w:hAnsi="Arial" w:cs="Arial"/>
          <w:color w:val="000000"/>
          <w:sz w:val="20"/>
          <w:szCs w:val="20"/>
        </w:rPr>
        <w:t>Zleceniobiorc</w:t>
      </w:r>
      <w:r w:rsidR="00FE0833">
        <w:rPr>
          <w:rFonts w:ascii="Arial" w:hAnsi="Arial" w:cs="Arial"/>
          <w:color w:val="000000"/>
          <w:sz w:val="20"/>
          <w:szCs w:val="20"/>
        </w:rPr>
        <w:t>ę</w:t>
      </w:r>
      <w:r w:rsidR="00465C7A" w:rsidRPr="00465C7A">
        <w:rPr>
          <w:rFonts w:ascii="Arial" w:hAnsi="Arial" w:cs="Arial"/>
          <w:color w:val="000000"/>
          <w:sz w:val="20"/>
          <w:szCs w:val="20"/>
        </w:rPr>
        <w:t xml:space="preserve"> do realizacji Zadania musi bezwzględnie spełniać wymogi wykształcenia, doświadczenia i kompetencji określone </w:t>
      </w:r>
      <w:r w:rsidR="00465C7A" w:rsidRPr="00B635D3">
        <w:rPr>
          <w:rFonts w:ascii="Arial" w:hAnsi="Arial" w:cs="Arial"/>
          <w:sz w:val="20"/>
          <w:szCs w:val="20"/>
        </w:rPr>
        <w:t xml:space="preserve">w </w:t>
      </w:r>
      <w:r w:rsidR="00465C7A" w:rsidRPr="00B635D3">
        <w:rPr>
          <w:rFonts w:ascii="Arial" w:hAnsi="Arial" w:cs="Arial"/>
          <w:i/>
          <w:iCs/>
          <w:sz w:val="20"/>
          <w:szCs w:val="20"/>
        </w:rPr>
        <w:t>Regulaminie</w:t>
      </w:r>
      <w:r w:rsidR="00465C7A" w:rsidRPr="00B635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tj.:</w:t>
      </w:r>
    </w:p>
    <w:p w14:paraId="3C5136AD" w14:textId="77777777" w:rsidR="0092186D" w:rsidRPr="004D701E" w:rsidRDefault="0092186D" w:rsidP="00812994">
      <w:pPr>
        <w:pStyle w:val="Bezodstpw"/>
        <w:tabs>
          <w:tab w:val="left" w:pos="284"/>
          <w:tab w:val="left" w:pos="426"/>
        </w:tabs>
        <w:spacing w:line="276" w:lineRule="auto"/>
        <w:ind w:left="1162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7220DC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Wymagania w zakresie kadry</w:t>
      </w:r>
      <w:r w:rsidRPr="004D701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: </w:t>
      </w:r>
    </w:p>
    <w:p w14:paraId="4D39361B" w14:textId="0EA50CAF" w:rsidR="00465C7A" w:rsidRPr="00465C7A" w:rsidRDefault="00465C7A" w:rsidP="00604C2E">
      <w:pPr>
        <w:pStyle w:val="Akapitzlist"/>
        <w:numPr>
          <w:ilvl w:val="0"/>
          <w:numId w:val="58"/>
        </w:numPr>
        <w:spacing w:after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65C7A">
        <w:rPr>
          <w:rFonts w:ascii="Arial" w:hAnsi="Arial" w:cs="Arial"/>
          <w:bCs/>
          <w:color w:val="000000"/>
          <w:sz w:val="20"/>
          <w:szCs w:val="20"/>
        </w:rPr>
        <w:t>Prawnik:</w:t>
      </w:r>
    </w:p>
    <w:p w14:paraId="26DD86CC" w14:textId="6A89AEAF" w:rsidR="00465C7A" w:rsidRPr="00465C7A" w:rsidRDefault="00465C7A" w:rsidP="00465C7A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Uprawnienia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 xml:space="preserve"> r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>adca prawny, adwokat lub aplikant adwokacki/radcowski/notarialny po odbyciu co najmniej 6 miesięcy aplikacji.</w:t>
      </w:r>
    </w:p>
    <w:p w14:paraId="1B89038C" w14:textId="67EE9CC8" w:rsidR="00465C7A" w:rsidRPr="00465C7A" w:rsidRDefault="00465C7A" w:rsidP="00465C7A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Doświadczenie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m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>inimum 2 lata doświadczenia w pracy ze stosowaniem prawa (w tym prawa rodzinnego) oraz co najmniej 100 godzin udzielonej pomocy prawnej małoletnim</w:t>
      </w:r>
      <w:r w:rsidR="00560CDE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7259D79D" w14:textId="128F09B8" w:rsidR="00465C7A" w:rsidRPr="00465C7A" w:rsidRDefault="00465C7A" w:rsidP="00604C2E">
      <w:pPr>
        <w:pStyle w:val="Akapitzlist"/>
        <w:numPr>
          <w:ilvl w:val="0"/>
          <w:numId w:val="58"/>
        </w:numPr>
        <w:spacing w:after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65C7A">
        <w:rPr>
          <w:rFonts w:ascii="Arial" w:hAnsi="Arial" w:cs="Arial"/>
          <w:bCs/>
          <w:color w:val="000000"/>
          <w:sz w:val="20"/>
          <w:szCs w:val="20"/>
        </w:rPr>
        <w:t>Psycholog:</w:t>
      </w:r>
    </w:p>
    <w:p w14:paraId="7BB1A65B" w14:textId="0118C95E" w:rsidR="00465C7A" w:rsidRPr="00465C7A" w:rsidRDefault="00465C7A" w:rsidP="00465C7A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Wykształcenie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t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>ytuł magistra psychologii.</w:t>
      </w:r>
    </w:p>
    <w:p w14:paraId="6947E8DE" w14:textId="0C34D173" w:rsidR="00465C7A" w:rsidRPr="00465C7A" w:rsidRDefault="00465C7A" w:rsidP="00465C7A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Doświadczenie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m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>inimum 2 lata doświadczenia w pracy z dziećmi doświadczającymi przemocy, traumy lub trudnych sytuacji życiowych, co najmniej 100 godzin udzielonej pomocy psychologicznej oraz udokumentowane doświadczenie w prowadzeniu konsultacji i terapii (indywidualnej, grupowej, rodzinnej).</w:t>
      </w:r>
    </w:p>
    <w:p w14:paraId="06BD7793" w14:textId="6ADA9856" w:rsidR="00465C7A" w:rsidRPr="00465C7A" w:rsidRDefault="00465C7A" w:rsidP="00465C7A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Kompetencje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p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otwierdzone umiejętności nawiązywania relacji pomocowej, pracy </w:t>
      </w:r>
      <w:r w:rsidR="007220DC">
        <w:rPr>
          <w:rFonts w:ascii="Arial" w:hAnsi="Arial" w:cs="Arial"/>
          <w:bCs/>
          <w:color w:val="000000"/>
          <w:sz w:val="20"/>
          <w:szCs w:val="20"/>
        </w:rPr>
        <w:br/>
      </w:r>
      <w:r w:rsidRPr="00465C7A">
        <w:rPr>
          <w:rFonts w:ascii="Arial" w:hAnsi="Arial" w:cs="Arial"/>
          <w:bCs/>
          <w:color w:val="000000"/>
          <w:sz w:val="20"/>
          <w:szCs w:val="20"/>
        </w:rPr>
        <w:t>z dziećmi i ich opiekunami oraz zachowania poufności.</w:t>
      </w:r>
    </w:p>
    <w:p w14:paraId="2DA0FD99" w14:textId="562B8BF7" w:rsidR="00465C7A" w:rsidRPr="00465C7A" w:rsidRDefault="00465C7A" w:rsidP="00604C2E">
      <w:pPr>
        <w:pStyle w:val="Akapitzlist"/>
        <w:numPr>
          <w:ilvl w:val="0"/>
          <w:numId w:val="58"/>
        </w:numPr>
        <w:spacing w:after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65C7A">
        <w:rPr>
          <w:rFonts w:ascii="Arial" w:hAnsi="Arial" w:cs="Arial"/>
          <w:bCs/>
          <w:color w:val="000000"/>
          <w:sz w:val="20"/>
          <w:szCs w:val="20"/>
        </w:rPr>
        <w:t>Psychoterapeuta:</w:t>
      </w:r>
    </w:p>
    <w:p w14:paraId="142D9D18" w14:textId="79A3A682" w:rsidR="00465C7A" w:rsidRDefault="00465C7A" w:rsidP="00465C7A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Wykształcenie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w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yższe magisterskie (lekarz, magister psychologii, pedagogiki, resocjalizacji, socjologii, pielęgniarstwa lub innego kierunku dopuszczonego </w:t>
      </w:r>
      <w:r w:rsidR="007220DC">
        <w:rPr>
          <w:rFonts w:ascii="Arial" w:hAnsi="Arial" w:cs="Arial"/>
          <w:bCs/>
          <w:color w:val="000000"/>
          <w:sz w:val="20"/>
          <w:szCs w:val="20"/>
        </w:rPr>
        <w:br/>
      </w:r>
      <w:r w:rsidRPr="00465C7A">
        <w:rPr>
          <w:rFonts w:ascii="Arial" w:hAnsi="Arial" w:cs="Arial"/>
          <w:bCs/>
          <w:color w:val="000000"/>
          <w:sz w:val="20"/>
          <w:szCs w:val="20"/>
        </w:rPr>
        <w:t>w procedurach certyfikacyjnych).</w:t>
      </w:r>
    </w:p>
    <w:p w14:paraId="51E0FEC0" w14:textId="0EBF5F16" w:rsidR="007220DC" w:rsidRPr="00465C7A" w:rsidRDefault="007220DC" w:rsidP="007220DC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Doświadczenie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m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inimum 2-letnie doświadczenie w pracy terapeutycznej z dziećmi </w:t>
      </w:r>
      <w:r>
        <w:rPr>
          <w:rFonts w:ascii="Arial" w:hAnsi="Arial" w:cs="Arial"/>
          <w:bCs/>
          <w:color w:val="000000"/>
          <w:sz w:val="20"/>
          <w:szCs w:val="20"/>
        </w:rPr>
        <w:br/>
      </w:r>
      <w:r w:rsidRPr="00465C7A">
        <w:rPr>
          <w:rFonts w:ascii="Arial" w:hAnsi="Arial" w:cs="Arial"/>
          <w:bCs/>
          <w:color w:val="000000"/>
          <w:sz w:val="20"/>
          <w:szCs w:val="20"/>
        </w:rPr>
        <w:t>z doświadczeniem przemocy/traumy oraz co najmniej 100 godzin przeprowadzonej terapii traumy.</w:t>
      </w:r>
    </w:p>
    <w:p w14:paraId="34F05246" w14:textId="49FD05CD" w:rsidR="00465C7A" w:rsidRPr="00465C7A" w:rsidRDefault="00465C7A" w:rsidP="00465C7A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Kwalifikacje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c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ertyfikat psychoterapeuty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lub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 status osoby uczestniczącej co najmniej </w:t>
      </w:r>
      <w:r w:rsidR="007220DC">
        <w:rPr>
          <w:rFonts w:ascii="Arial" w:hAnsi="Arial" w:cs="Arial"/>
          <w:bCs/>
          <w:color w:val="000000"/>
          <w:sz w:val="20"/>
          <w:szCs w:val="20"/>
        </w:rPr>
        <w:br/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2 lata w podyplomowym szkoleniu psychoterapeutycznym (w wymiarze min. 1200 godzin, </w:t>
      </w:r>
      <w:r w:rsidRPr="00465C7A">
        <w:rPr>
          <w:rFonts w:ascii="Arial" w:hAnsi="Arial" w:cs="Arial"/>
          <w:bCs/>
          <w:color w:val="000000"/>
          <w:sz w:val="20"/>
          <w:szCs w:val="20"/>
        </w:rPr>
        <w:lastRenderedPageBreak/>
        <w:t>realizowanym metodami o udowodnionej naukowo skuteczności i zakończonym egzaminem zewnętrznym), pracującej pod nadzorem certyfikowanego psychoterapeuty.</w:t>
      </w:r>
    </w:p>
    <w:p w14:paraId="13013966" w14:textId="411717A8" w:rsidR="00465C7A" w:rsidRPr="00465C7A" w:rsidRDefault="00465C7A" w:rsidP="00604C2E">
      <w:pPr>
        <w:pStyle w:val="Akapitzlist"/>
        <w:numPr>
          <w:ilvl w:val="0"/>
          <w:numId w:val="58"/>
        </w:numPr>
        <w:spacing w:after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65C7A">
        <w:rPr>
          <w:rFonts w:ascii="Arial" w:hAnsi="Arial" w:cs="Arial"/>
          <w:bCs/>
          <w:color w:val="000000"/>
          <w:sz w:val="20"/>
          <w:szCs w:val="20"/>
        </w:rPr>
        <w:t>Pracownik socjalny:</w:t>
      </w:r>
    </w:p>
    <w:p w14:paraId="3103BDAC" w14:textId="589F2645" w:rsidR="00465C7A" w:rsidRPr="00465C7A" w:rsidRDefault="00465C7A" w:rsidP="00465C7A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Wykształcenie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u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>kończone studia na kierunku praca socjalna, kierunki pokrewne ukończone przed 2013 r., studia podyplomowe z metodyki pracy socjalnej lub dyplom kolegium pracowników służb społecznych.</w:t>
      </w:r>
    </w:p>
    <w:p w14:paraId="77904221" w14:textId="51BBFC15" w:rsidR="00465C7A" w:rsidRPr="00465C7A" w:rsidRDefault="00465C7A" w:rsidP="00465C7A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Doświadczenie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m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>inimum 2-letnie doświadczenie w zawodzie pracownika socjalnego oraz ukończone szkolenia z interwencji kryzysowej lub pracy z dzieckiem krzywdzonym.</w:t>
      </w:r>
    </w:p>
    <w:p w14:paraId="7445D33D" w14:textId="5930AE47" w:rsidR="00465C7A" w:rsidRPr="00465C7A" w:rsidRDefault="00465C7A" w:rsidP="00604C2E">
      <w:pPr>
        <w:pStyle w:val="Akapitzlist"/>
        <w:numPr>
          <w:ilvl w:val="0"/>
          <w:numId w:val="58"/>
        </w:numPr>
        <w:spacing w:after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65C7A">
        <w:rPr>
          <w:rFonts w:ascii="Arial" w:hAnsi="Arial" w:cs="Arial"/>
          <w:bCs/>
          <w:color w:val="000000"/>
          <w:sz w:val="20"/>
          <w:szCs w:val="20"/>
        </w:rPr>
        <w:t>Osoba pierwszego kontaktu:</w:t>
      </w:r>
    </w:p>
    <w:p w14:paraId="35C5B0B0" w14:textId="73180B39" w:rsidR="00465C7A" w:rsidRPr="00465C7A" w:rsidRDefault="00465C7A" w:rsidP="00465C7A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Wykształcenie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m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>inimum średnie.</w:t>
      </w:r>
    </w:p>
    <w:p w14:paraId="7C182E92" w14:textId="7581B85B" w:rsidR="00465C7A" w:rsidRPr="00465C7A" w:rsidRDefault="00465C7A" w:rsidP="00465C7A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Doświadczenie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m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>inimum 1 rok doświadczenia w pracy z osobami pokrzywdzonymi, w tym małoletnimi.</w:t>
      </w:r>
    </w:p>
    <w:p w14:paraId="46BF80B0" w14:textId="340434FD" w:rsidR="00465C7A" w:rsidRPr="00465C7A" w:rsidRDefault="00465C7A" w:rsidP="00465C7A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Kompetencje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p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>otwierdzone umiejętności komunikacji interpersonalnej, aktywnego słuchania, radzenia sobie w sytuacjach konfliktowych oraz znajomość obsługi komputera.</w:t>
      </w:r>
    </w:p>
    <w:p w14:paraId="3BB8BE46" w14:textId="6652D158" w:rsidR="00465C7A" w:rsidRPr="00465C7A" w:rsidRDefault="00465C7A" w:rsidP="00604C2E">
      <w:pPr>
        <w:pStyle w:val="Akapitzlist"/>
        <w:numPr>
          <w:ilvl w:val="0"/>
          <w:numId w:val="58"/>
        </w:numPr>
        <w:spacing w:after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65C7A">
        <w:rPr>
          <w:rFonts w:ascii="Arial" w:hAnsi="Arial" w:cs="Arial"/>
          <w:bCs/>
          <w:color w:val="000000"/>
          <w:sz w:val="20"/>
          <w:szCs w:val="20"/>
        </w:rPr>
        <w:t>Tłumacz (język angielski, rosyjski, ukraiński):</w:t>
      </w:r>
    </w:p>
    <w:p w14:paraId="39685135" w14:textId="4317E41A" w:rsidR="00465C7A" w:rsidRPr="00465C7A" w:rsidRDefault="00465C7A" w:rsidP="00465C7A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Wymagania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z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>najomość języka obcego potwierdzona certyfikatem na poziomie co najmniej C1 lub udokumentowanym doświadczeniem zawodowym, biegłość w języku polskim, doświadczenie w pracy z dziećmi w sytuacji kryzysowej oraz podpisane zobowiązanie do zachowania poufności.</w:t>
      </w:r>
    </w:p>
    <w:p w14:paraId="7200268F" w14:textId="7BC3F52B" w:rsidR="00465C7A" w:rsidRPr="00465C7A" w:rsidRDefault="00465C7A" w:rsidP="00604C2E">
      <w:pPr>
        <w:pStyle w:val="Akapitzlist"/>
        <w:numPr>
          <w:ilvl w:val="0"/>
          <w:numId w:val="58"/>
        </w:numPr>
        <w:spacing w:after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65C7A">
        <w:rPr>
          <w:rFonts w:ascii="Arial" w:hAnsi="Arial" w:cs="Arial"/>
          <w:bCs/>
          <w:color w:val="000000"/>
          <w:sz w:val="20"/>
          <w:szCs w:val="20"/>
        </w:rPr>
        <w:t>Psychiatra dziecięcy (kadra interwencyjna):</w:t>
      </w:r>
    </w:p>
    <w:p w14:paraId="4A71866F" w14:textId="7513DBF8" w:rsidR="0092186D" w:rsidRPr="004D701E" w:rsidRDefault="00465C7A" w:rsidP="00812994">
      <w:pPr>
        <w:pStyle w:val="Akapitzlist"/>
        <w:spacing w:after="0"/>
        <w:ind w:left="1134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220DC">
        <w:rPr>
          <w:rFonts w:ascii="Arial" w:hAnsi="Arial" w:cs="Arial"/>
          <w:bCs/>
          <w:color w:val="000000"/>
          <w:sz w:val="20"/>
          <w:szCs w:val="20"/>
          <w:u w:val="single"/>
        </w:rPr>
        <w:t>Wykształcenie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 xml:space="preserve">: </w:t>
      </w:r>
      <w:r w:rsidR="00560CDE">
        <w:rPr>
          <w:rFonts w:ascii="Arial" w:hAnsi="Arial" w:cs="Arial"/>
          <w:bCs/>
          <w:color w:val="000000"/>
          <w:sz w:val="20"/>
          <w:szCs w:val="20"/>
        </w:rPr>
        <w:t>l</w:t>
      </w:r>
      <w:r w:rsidRPr="00465C7A">
        <w:rPr>
          <w:rFonts w:ascii="Arial" w:hAnsi="Arial" w:cs="Arial"/>
          <w:bCs/>
          <w:color w:val="000000"/>
          <w:sz w:val="20"/>
          <w:szCs w:val="20"/>
        </w:rPr>
        <w:t>ekarz medycyny ze specjalizacją z psychiatrii dzieci i młodzieży</w:t>
      </w:r>
      <w:r w:rsidR="00560CDE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1EDF82D4" w14:textId="18C82B42" w:rsidR="00E13247" w:rsidRDefault="00560CDE" w:rsidP="00812994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ł</w:t>
      </w:r>
      <w:r w:rsidR="00E13247" w:rsidRPr="00E13247">
        <w:rPr>
          <w:rFonts w:ascii="Arial" w:hAnsi="Arial" w:cs="Arial"/>
          <w:bCs/>
          <w:sz w:val="20"/>
          <w:szCs w:val="20"/>
        </w:rPr>
        <w:t xml:space="preserve">ączne zaangażowanie zawodowe każdego specjalisty we wszystkie zadania finansowane ze środków publicznych (Fundusz Sprawiedliwości, UE, środki własne JST itp.) nie może przekraczać 276 godzin miesięcznie. Przed zaangażowaniem specjalisty </w:t>
      </w:r>
      <w:r w:rsidR="00B635D3">
        <w:rPr>
          <w:rFonts w:ascii="Arial" w:hAnsi="Arial" w:cs="Arial"/>
          <w:bCs/>
          <w:sz w:val="20"/>
          <w:szCs w:val="20"/>
        </w:rPr>
        <w:t xml:space="preserve">Zleceniobiorca </w:t>
      </w:r>
      <w:r w:rsidR="00E13247" w:rsidRPr="00E13247">
        <w:rPr>
          <w:rFonts w:ascii="Arial" w:hAnsi="Arial" w:cs="Arial"/>
          <w:bCs/>
          <w:sz w:val="20"/>
          <w:szCs w:val="20"/>
        </w:rPr>
        <w:t>zobowiązany jest odebrać od niego pisemne oświadczenie o spełnianiu tego warunku</w:t>
      </w:r>
      <w:r w:rsidR="00E13247">
        <w:rPr>
          <w:rFonts w:ascii="Arial" w:hAnsi="Arial" w:cs="Arial"/>
          <w:bCs/>
          <w:sz w:val="20"/>
          <w:szCs w:val="20"/>
        </w:rPr>
        <w:t>;</w:t>
      </w:r>
    </w:p>
    <w:p w14:paraId="0B254E08" w14:textId="0E0D1BA2" w:rsidR="00E13247" w:rsidRPr="00F62F49" w:rsidRDefault="00F62F49" w:rsidP="00167E69">
      <w:pPr>
        <w:numPr>
          <w:ilvl w:val="0"/>
          <w:numId w:val="14"/>
        </w:numPr>
        <w:tabs>
          <w:tab w:val="left" w:pos="284"/>
          <w:tab w:val="left" w:pos="426"/>
        </w:tabs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F62F49">
        <w:rPr>
          <w:rFonts w:ascii="Arial" w:hAnsi="Arial" w:cs="Arial"/>
          <w:sz w:val="20"/>
          <w:szCs w:val="20"/>
        </w:rPr>
        <w:t>Zleceniobiorca zobowiązany będzie do realizowania zadania zgodnie z przepisami ustawy z dnia 13 maja 2016 r. o przeciwdziałaniu zagrożeniom przestępczością na tle seksualnym i ochronie małoletnich (</w:t>
      </w:r>
      <w:proofErr w:type="spellStart"/>
      <w:r w:rsidRPr="00F62F49">
        <w:rPr>
          <w:rFonts w:ascii="Arial" w:hAnsi="Arial" w:cs="Arial"/>
          <w:sz w:val="20"/>
          <w:szCs w:val="20"/>
        </w:rPr>
        <w:t>t.j</w:t>
      </w:r>
      <w:proofErr w:type="spellEnd"/>
      <w:r w:rsidRPr="00F62F49">
        <w:rPr>
          <w:rFonts w:ascii="Arial" w:hAnsi="Arial" w:cs="Arial"/>
          <w:sz w:val="20"/>
          <w:szCs w:val="20"/>
        </w:rPr>
        <w:t>. Dz. U. z 2026 r. poz. 110</w:t>
      </w:r>
      <w:r w:rsidR="00B635D3">
        <w:rPr>
          <w:rFonts w:ascii="Arial" w:hAnsi="Arial" w:cs="Arial"/>
          <w:sz w:val="20"/>
          <w:szCs w:val="20"/>
        </w:rPr>
        <w:t>,</w:t>
      </w:r>
      <w:r w:rsidRPr="00F62F49">
        <w:rPr>
          <w:rFonts w:ascii="Arial" w:hAnsi="Arial" w:cs="Arial"/>
          <w:sz w:val="20"/>
          <w:szCs w:val="20"/>
        </w:rPr>
        <w:t xml:space="preserve"> ze zm.), w szczególności Zleceniobiorca zapewni, że będą realizowane obowiązki wynikające z ww. ustawy. </w:t>
      </w:r>
      <w:r w:rsidR="00B635D3">
        <w:rPr>
          <w:rFonts w:ascii="Arial" w:hAnsi="Arial" w:cs="Arial"/>
          <w:sz w:val="20"/>
          <w:szCs w:val="20"/>
        </w:rPr>
        <w:t>Zleceniobiorca</w:t>
      </w:r>
      <w:r w:rsidR="00E13247" w:rsidRPr="00F62F49">
        <w:rPr>
          <w:rFonts w:ascii="Arial" w:hAnsi="Arial" w:cs="Arial"/>
          <w:bCs/>
          <w:sz w:val="20"/>
          <w:szCs w:val="20"/>
        </w:rPr>
        <w:t xml:space="preserve"> zobowiązany jest posiadać i stosować Standardy Ochrony Małoletnich oraz weryfikować niekaralność personelu dopuszczonego do pracy z dziećmi zgodnie </w:t>
      </w:r>
      <w:r w:rsidR="00B635D3">
        <w:rPr>
          <w:rFonts w:ascii="Arial" w:hAnsi="Arial" w:cs="Arial"/>
          <w:bCs/>
          <w:sz w:val="20"/>
          <w:szCs w:val="20"/>
        </w:rPr>
        <w:br/>
      </w:r>
      <w:r w:rsidR="00E13247" w:rsidRPr="00F62F49">
        <w:rPr>
          <w:rFonts w:ascii="Arial" w:hAnsi="Arial" w:cs="Arial"/>
          <w:bCs/>
          <w:sz w:val="20"/>
          <w:szCs w:val="20"/>
        </w:rPr>
        <w:t>z obowiązującymi przepisami;</w:t>
      </w:r>
    </w:p>
    <w:p w14:paraId="106CD403" w14:textId="1455B8E2" w:rsidR="00F07836" w:rsidRPr="004D701E" w:rsidRDefault="00F07836" w:rsidP="00812994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4D701E">
        <w:rPr>
          <w:rFonts w:ascii="Arial" w:eastAsia="Times New Roman" w:hAnsi="Arial" w:cs="Arial"/>
          <w:color w:val="222222"/>
          <w:sz w:val="20"/>
          <w:szCs w:val="20"/>
          <w:lang w:eastAsia="pl-PL"/>
        </w:rPr>
        <w:t>opieranie procesu pomocy i wsparcia na systemie interdyscyplinarnej</w:t>
      </w:r>
      <w:r w:rsidR="004F5761" w:rsidRPr="004D701E">
        <w:rPr>
          <w:rFonts w:ascii="Arial" w:eastAsia="Times New Roman" w:hAnsi="Arial" w:cs="Arial"/>
          <w:color w:val="222222"/>
          <w:sz w:val="20"/>
          <w:szCs w:val="20"/>
          <w:lang w:eastAsia="pl-PL"/>
        </w:rPr>
        <w:t xml:space="preserve"> </w:t>
      </w:r>
      <w:r w:rsidRPr="004D701E">
        <w:rPr>
          <w:rFonts w:ascii="Arial" w:eastAsia="Times New Roman" w:hAnsi="Arial" w:cs="Arial"/>
          <w:color w:val="222222"/>
          <w:sz w:val="20"/>
          <w:szCs w:val="20"/>
          <w:lang w:eastAsia="pl-PL"/>
        </w:rPr>
        <w:t>i</w:t>
      </w:r>
      <w:r w:rsidR="004F5761" w:rsidRPr="004D701E">
        <w:rPr>
          <w:rFonts w:ascii="Arial" w:eastAsia="Times New Roman" w:hAnsi="Arial" w:cs="Arial"/>
          <w:color w:val="222222"/>
          <w:sz w:val="20"/>
          <w:szCs w:val="20"/>
          <w:lang w:eastAsia="pl-PL"/>
        </w:rPr>
        <w:t> </w:t>
      </w:r>
      <w:r w:rsidRPr="004D701E">
        <w:rPr>
          <w:rFonts w:ascii="Arial" w:eastAsia="Times New Roman" w:hAnsi="Arial" w:cs="Arial"/>
          <w:color w:val="222222"/>
          <w:sz w:val="20"/>
          <w:szCs w:val="20"/>
          <w:lang w:eastAsia="pl-PL"/>
        </w:rPr>
        <w:t>międzyinstytucjonalnej współpracy</w:t>
      </w:r>
      <w:r w:rsidR="00A4021F" w:rsidRPr="004D701E">
        <w:rPr>
          <w:rFonts w:ascii="Arial" w:eastAsia="Times New Roman" w:hAnsi="Arial" w:cs="Arial"/>
          <w:color w:val="222222"/>
          <w:sz w:val="20"/>
          <w:szCs w:val="20"/>
          <w:lang w:eastAsia="pl-PL"/>
        </w:rPr>
        <w:t>;</w:t>
      </w:r>
    </w:p>
    <w:p w14:paraId="3A0E3DAD" w14:textId="77777777" w:rsidR="00F07836" w:rsidRPr="004D701E" w:rsidRDefault="00A4021F" w:rsidP="00812994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 xml:space="preserve">dokumentowanie realizacji zadania poprzez </w:t>
      </w:r>
      <w:r w:rsidR="00F07836" w:rsidRPr="004D701E">
        <w:rPr>
          <w:rFonts w:ascii="Arial" w:hAnsi="Arial" w:cs="Arial"/>
          <w:color w:val="000000"/>
          <w:sz w:val="20"/>
          <w:szCs w:val="20"/>
        </w:rPr>
        <w:t>prowadzeni</w:t>
      </w:r>
      <w:r w:rsidRPr="004D701E">
        <w:rPr>
          <w:rFonts w:ascii="Arial" w:hAnsi="Arial" w:cs="Arial"/>
          <w:color w:val="000000"/>
          <w:sz w:val="20"/>
          <w:szCs w:val="20"/>
        </w:rPr>
        <w:t>e</w:t>
      </w:r>
      <w:r w:rsidR="00F07836" w:rsidRPr="004D701E">
        <w:rPr>
          <w:rFonts w:ascii="Arial" w:hAnsi="Arial" w:cs="Arial"/>
          <w:color w:val="000000"/>
          <w:sz w:val="20"/>
          <w:szCs w:val="20"/>
        </w:rPr>
        <w:t xml:space="preserve"> </w:t>
      </w:r>
      <w:r w:rsidR="00C86AB8" w:rsidRPr="004D701E">
        <w:rPr>
          <w:rFonts w:ascii="Arial" w:hAnsi="Arial" w:cs="Arial"/>
          <w:color w:val="000000"/>
          <w:sz w:val="20"/>
          <w:szCs w:val="20"/>
        </w:rPr>
        <w:t>wykazu uczestników ze wskazaniem imienia i nazwiska, daty, rodzaju i liczby godzin udzielonego wsparcia</w:t>
      </w:r>
      <w:r w:rsidRPr="004D701E">
        <w:rPr>
          <w:rFonts w:ascii="Arial" w:hAnsi="Arial" w:cs="Arial"/>
          <w:color w:val="000000"/>
          <w:sz w:val="20"/>
          <w:szCs w:val="20"/>
        </w:rPr>
        <w:t>;</w:t>
      </w:r>
    </w:p>
    <w:p w14:paraId="4F60DBBD" w14:textId="77777777" w:rsidR="00147C7B" w:rsidRPr="004D701E" w:rsidRDefault="00147C7B" w:rsidP="00812994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D701E">
        <w:rPr>
          <w:rFonts w:ascii="Arial" w:hAnsi="Arial" w:cs="Arial"/>
          <w:color w:val="000000"/>
          <w:sz w:val="20"/>
          <w:szCs w:val="20"/>
        </w:rPr>
        <w:t>realizowani</w:t>
      </w:r>
      <w:r w:rsidR="0092186D" w:rsidRPr="004D701E">
        <w:rPr>
          <w:rFonts w:ascii="Arial" w:hAnsi="Arial" w:cs="Arial"/>
          <w:color w:val="000000"/>
          <w:sz w:val="20"/>
          <w:szCs w:val="20"/>
        </w:rPr>
        <w:t>e</w:t>
      </w:r>
      <w:r w:rsidRPr="004D701E">
        <w:rPr>
          <w:rFonts w:ascii="Arial" w:hAnsi="Arial" w:cs="Arial"/>
          <w:color w:val="000000"/>
          <w:sz w:val="20"/>
          <w:szCs w:val="20"/>
        </w:rPr>
        <w:t xml:space="preserve"> zadania zgodnie z obowiązującymi przepisami prawa</w:t>
      </w:r>
      <w:r w:rsidR="00A4021F" w:rsidRPr="004D701E">
        <w:rPr>
          <w:rFonts w:ascii="Arial" w:hAnsi="Arial" w:cs="Arial"/>
          <w:color w:val="000000"/>
          <w:sz w:val="20"/>
          <w:szCs w:val="20"/>
        </w:rPr>
        <w:t>;</w:t>
      </w:r>
    </w:p>
    <w:p w14:paraId="51DAAF0F" w14:textId="77777777" w:rsidR="00147C7B" w:rsidRPr="004D701E" w:rsidRDefault="00147C7B" w:rsidP="00812994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realizowan</w:t>
      </w:r>
      <w:r w:rsidR="0092186D" w:rsidRPr="004D701E">
        <w:rPr>
          <w:rFonts w:ascii="Arial" w:hAnsi="Arial" w:cs="Arial"/>
          <w:sz w:val="20"/>
          <w:szCs w:val="20"/>
        </w:rPr>
        <w:t>ie</w:t>
      </w:r>
      <w:r w:rsidRPr="004D701E">
        <w:rPr>
          <w:rFonts w:ascii="Arial" w:hAnsi="Arial" w:cs="Arial"/>
          <w:sz w:val="20"/>
          <w:szCs w:val="20"/>
        </w:rPr>
        <w:t xml:space="preserve"> zadania ze szczególną dbałością o beneficjentów</w:t>
      </w:r>
      <w:r w:rsidR="00A4021F" w:rsidRPr="004D701E">
        <w:rPr>
          <w:rFonts w:ascii="Arial" w:hAnsi="Arial" w:cs="Arial"/>
          <w:sz w:val="20"/>
          <w:szCs w:val="20"/>
        </w:rPr>
        <w:t>;</w:t>
      </w:r>
    </w:p>
    <w:p w14:paraId="4D7AC4A4" w14:textId="1A797F65" w:rsidR="00147C7B" w:rsidRPr="007D28EA" w:rsidRDefault="00147C7B" w:rsidP="00812994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ponoszeni</w:t>
      </w:r>
      <w:r w:rsidR="0092186D" w:rsidRPr="004D701E">
        <w:rPr>
          <w:rFonts w:ascii="Arial" w:hAnsi="Arial" w:cs="Arial"/>
          <w:sz w:val="20"/>
          <w:szCs w:val="20"/>
        </w:rPr>
        <w:t>e</w:t>
      </w:r>
      <w:r w:rsidRPr="004D701E">
        <w:rPr>
          <w:rFonts w:ascii="Arial" w:hAnsi="Arial" w:cs="Arial"/>
          <w:sz w:val="20"/>
          <w:szCs w:val="20"/>
        </w:rPr>
        <w:t xml:space="preserve"> wydatków związanych z realizacją zadania publicznego efektywnie</w:t>
      </w:r>
      <w:r w:rsidR="00BC6B11" w:rsidRPr="004D701E">
        <w:rPr>
          <w:rFonts w:ascii="Arial" w:hAnsi="Arial" w:cs="Arial"/>
          <w:sz w:val="20"/>
          <w:szCs w:val="20"/>
        </w:rPr>
        <w:t xml:space="preserve"> </w:t>
      </w:r>
      <w:r w:rsidRPr="004D701E">
        <w:rPr>
          <w:rFonts w:ascii="Arial" w:hAnsi="Arial" w:cs="Arial"/>
          <w:sz w:val="20"/>
          <w:szCs w:val="20"/>
        </w:rPr>
        <w:t>i</w:t>
      </w:r>
      <w:r w:rsidR="00BC6B11" w:rsidRPr="004D701E">
        <w:rPr>
          <w:rFonts w:ascii="Arial" w:hAnsi="Arial" w:cs="Arial"/>
          <w:sz w:val="20"/>
          <w:szCs w:val="20"/>
        </w:rPr>
        <w:t> </w:t>
      </w:r>
      <w:r w:rsidRPr="004D701E">
        <w:rPr>
          <w:rFonts w:ascii="Arial" w:hAnsi="Arial" w:cs="Arial"/>
          <w:sz w:val="20"/>
          <w:szCs w:val="20"/>
        </w:rPr>
        <w:t>oszczędnie, dokonanie wydatku powinno być poprzedzone dogłębną analizą,</w:t>
      </w:r>
      <w:r w:rsidR="00BC6B11" w:rsidRPr="004D701E">
        <w:rPr>
          <w:rFonts w:ascii="Arial" w:hAnsi="Arial" w:cs="Arial"/>
          <w:sz w:val="20"/>
          <w:szCs w:val="20"/>
        </w:rPr>
        <w:t xml:space="preserve"> </w:t>
      </w:r>
      <w:r w:rsidRPr="004D701E">
        <w:rPr>
          <w:rFonts w:ascii="Arial" w:hAnsi="Arial" w:cs="Arial"/>
          <w:sz w:val="20"/>
          <w:szCs w:val="20"/>
        </w:rPr>
        <w:t>pozwalającą jednoznacznie stwierdzić, czy dokonanie wydatku jest bezwzględnie konieczne</w:t>
      </w:r>
      <w:r w:rsidR="00A4021F" w:rsidRPr="004D701E">
        <w:rPr>
          <w:rFonts w:ascii="Arial" w:hAnsi="Arial" w:cs="Arial"/>
          <w:sz w:val="20"/>
          <w:szCs w:val="20"/>
        </w:rPr>
        <w:t>;</w:t>
      </w:r>
    </w:p>
    <w:p w14:paraId="4BA2865D" w14:textId="4BB5E71E" w:rsidR="007D28EA" w:rsidRPr="004D701E" w:rsidRDefault="00257633" w:rsidP="00812994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</w:t>
      </w:r>
      <w:r w:rsidR="007D28EA" w:rsidRPr="007D28EA">
        <w:rPr>
          <w:rFonts w:ascii="Arial" w:hAnsi="Arial" w:cs="Arial"/>
          <w:bCs/>
          <w:sz w:val="20"/>
          <w:szCs w:val="20"/>
        </w:rPr>
        <w:t xml:space="preserve">szystkie operacje finansowe realizowane przez </w:t>
      </w:r>
      <w:r w:rsidR="00B635D3" w:rsidRPr="00B635D3">
        <w:rPr>
          <w:rFonts w:ascii="Arial" w:hAnsi="Arial" w:cs="Arial"/>
          <w:bCs/>
          <w:sz w:val="20"/>
          <w:szCs w:val="20"/>
        </w:rPr>
        <w:t>Zleceniobiorcę</w:t>
      </w:r>
      <w:r w:rsidR="007D28EA" w:rsidRPr="00B635D3">
        <w:rPr>
          <w:rFonts w:ascii="Arial" w:hAnsi="Arial" w:cs="Arial"/>
          <w:bCs/>
          <w:sz w:val="20"/>
          <w:szCs w:val="20"/>
        </w:rPr>
        <w:t xml:space="preserve"> </w:t>
      </w:r>
      <w:r w:rsidR="007D28EA" w:rsidRPr="007D28EA">
        <w:rPr>
          <w:rFonts w:ascii="Arial" w:hAnsi="Arial" w:cs="Arial"/>
          <w:bCs/>
          <w:sz w:val="20"/>
          <w:szCs w:val="20"/>
        </w:rPr>
        <w:t>muszą odbywać się bezgotówkowo (przelewy bankowe, płatności kartą do rachunku) pod rygorem uznania wydatków za niekwalifikowalne</w:t>
      </w:r>
      <w:r w:rsidR="007D28EA">
        <w:rPr>
          <w:rFonts w:ascii="Arial" w:hAnsi="Arial" w:cs="Arial"/>
          <w:bCs/>
          <w:sz w:val="20"/>
          <w:szCs w:val="20"/>
        </w:rPr>
        <w:t>;</w:t>
      </w:r>
    </w:p>
    <w:p w14:paraId="79D69A85" w14:textId="18AA296E" w:rsidR="00CC4DF2" w:rsidRPr="004D701E" w:rsidRDefault="00CC4DF2" w:rsidP="00812994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4D701E">
        <w:rPr>
          <w:rFonts w:ascii="Arial" w:hAnsi="Arial" w:cs="Arial"/>
          <w:color w:val="000000"/>
          <w:sz w:val="20"/>
          <w:szCs w:val="20"/>
        </w:rPr>
        <w:t>zapewnienie promocji zadania oraz zapewnienie dostępu do informacji dot. realizacji zadania</w:t>
      </w:r>
      <w:r w:rsidR="00B635D3">
        <w:rPr>
          <w:rFonts w:ascii="Arial" w:hAnsi="Arial" w:cs="Arial"/>
          <w:color w:val="000000"/>
          <w:sz w:val="20"/>
          <w:szCs w:val="20"/>
        </w:rPr>
        <w:t>;</w:t>
      </w:r>
    </w:p>
    <w:p w14:paraId="38F2E371" w14:textId="5B1EDACE" w:rsidR="00CC4DF2" w:rsidRPr="004D701E" w:rsidRDefault="00DB78DF" w:rsidP="006F2EEA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4D701E">
        <w:rPr>
          <w:rFonts w:ascii="Arial" w:hAnsi="Arial" w:cs="Arial"/>
          <w:color w:val="000000"/>
          <w:sz w:val="20"/>
          <w:szCs w:val="20"/>
        </w:rPr>
        <w:t xml:space="preserve">podejmowanie działań informacyjnych dotyczących dofinansowania zgodnie z Rozporządzeniem Rady Ministrów z dnia 7 maja 2021 r. w sprawie określenia działań informacyjnych podejmowanych przez podmioty realizujące Zadania finansowane lub dofinansowane z budżetu państwa lub z państwowych funduszy celowych (Dz. U. </w:t>
      </w:r>
      <w:r w:rsidR="00041CDE">
        <w:rPr>
          <w:rFonts w:ascii="Arial" w:hAnsi="Arial" w:cs="Arial"/>
          <w:color w:val="000000"/>
          <w:sz w:val="20"/>
          <w:szCs w:val="20"/>
        </w:rPr>
        <w:t xml:space="preserve">                   </w:t>
      </w:r>
      <w:r w:rsidRPr="004D701E">
        <w:rPr>
          <w:rFonts w:ascii="Arial" w:hAnsi="Arial" w:cs="Arial"/>
          <w:color w:val="000000"/>
          <w:sz w:val="20"/>
          <w:szCs w:val="20"/>
        </w:rPr>
        <w:t xml:space="preserve">poz. 953, </w:t>
      </w:r>
      <w:r w:rsidR="00F62F49">
        <w:rPr>
          <w:rFonts w:ascii="Arial" w:hAnsi="Arial" w:cs="Arial"/>
          <w:color w:val="000000"/>
          <w:sz w:val="20"/>
          <w:szCs w:val="20"/>
        </w:rPr>
        <w:t>ze</w:t>
      </w:r>
      <w:r w:rsidRPr="004D701E">
        <w:rPr>
          <w:rFonts w:ascii="Arial" w:hAnsi="Arial" w:cs="Arial"/>
          <w:color w:val="000000"/>
          <w:sz w:val="20"/>
          <w:szCs w:val="20"/>
        </w:rPr>
        <w:t xml:space="preserve"> zm.)</w:t>
      </w:r>
      <w:r w:rsidR="00B635D3">
        <w:rPr>
          <w:rFonts w:ascii="Arial" w:hAnsi="Arial" w:cs="Arial"/>
          <w:color w:val="000000"/>
          <w:sz w:val="20"/>
          <w:szCs w:val="20"/>
        </w:rPr>
        <w:t>;</w:t>
      </w:r>
    </w:p>
    <w:p w14:paraId="590C3B18" w14:textId="56F4FA2D" w:rsidR="00F2074C" w:rsidRPr="004D701E" w:rsidRDefault="00CC4DF2" w:rsidP="00812994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lastRenderedPageBreak/>
        <w:t>udostępnianie informacji publicznej na zasadach i w trybie określonym w art. 4a – 4c ustawy z dnia 24 kwietnia 2003</w:t>
      </w:r>
      <w:r w:rsidR="00BD4702" w:rsidRPr="004D701E">
        <w:rPr>
          <w:rFonts w:ascii="Arial" w:hAnsi="Arial" w:cs="Arial"/>
          <w:sz w:val="20"/>
          <w:szCs w:val="20"/>
        </w:rPr>
        <w:t xml:space="preserve"> </w:t>
      </w:r>
      <w:r w:rsidR="005A2D88" w:rsidRPr="004D701E">
        <w:rPr>
          <w:rFonts w:ascii="Arial" w:hAnsi="Arial" w:cs="Arial"/>
          <w:sz w:val="20"/>
          <w:szCs w:val="20"/>
        </w:rPr>
        <w:t>roku</w:t>
      </w:r>
      <w:r w:rsidRPr="004D701E">
        <w:rPr>
          <w:rFonts w:ascii="Arial" w:hAnsi="Arial" w:cs="Arial"/>
          <w:sz w:val="20"/>
          <w:szCs w:val="20"/>
        </w:rPr>
        <w:t xml:space="preserve"> o działalności pożytku publicznego i o wolontariacie</w:t>
      </w:r>
      <w:r w:rsidR="00B635D3">
        <w:rPr>
          <w:rFonts w:ascii="Arial" w:hAnsi="Arial" w:cs="Arial"/>
          <w:sz w:val="20"/>
          <w:szCs w:val="20"/>
        </w:rPr>
        <w:t>;</w:t>
      </w:r>
      <w:r w:rsidRPr="004D701E">
        <w:rPr>
          <w:rFonts w:ascii="Arial" w:hAnsi="Arial" w:cs="Arial"/>
          <w:sz w:val="20"/>
          <w:szCs w:val="20"/>
        </w:rPr>
        <w:t xml:space="preserve"> </w:t>
      </w:r>
    </w:p>
    <w:p w14:paraId="4543E7C7" w14:textId="275AF883" w:rsidR="00CB043A" w:rsidRPr="004D701E" w:rsidRDefault="00CB043A" w:rsidP="00812994">
      <w:pPr>
        <w:pStyle w:val="Bezodstpw"/>
        <w:numPr>
          <w:ilvl w:val="0"/>
          <w:numId w:val="14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przy wykonywaniu zadania publicznego Zleceniobiorca zobowiązany będzie, zgodnie z</w:t>
      </w:r>
      <w:r w:rsidR="005336E3" w:rsidRPr="004D701E">
        <w:rPr>
          <w:rFonts w:ascii="Arial" w:hAnsi="Arial" w:cs="Arial"/>
          <w:sz w:val="20"/>
          <w:szCs w:val="20"/>
        </w:rPr>
        <w:t> </w:t>
      </w:r>
      <w:r w:rsidRPr="004D701E">
        <w:rPr>
          <w:rFonts w:ascii="Arial" w:hAnsi="Arial" w:cs="Arial"/>
          <w:sz w:val="20"/>
          <w:szCs w:val="20"/>
        </w:rPr>
        <w:t>ustawą z dnia 19 lipca 2019 r. (t. j.: Dz. U. z 2024 r. poz. 1411</w:t>
      </w:r>
      <w:r w:rsidR="002B61D4" w:rsidRPr="004D701E">
        <w:rPr>
          <w:rFonts w:ascii="Arial" w:hAnsi="Arial" w:cs="Arial"/>
          <w:sz w:val="20"/>
          <w:szCs w:val="20"/>
        </w:rPr>
        <w:t>, ze zm.</w:t>
      </w:r>
      <w:r w:rsidRPr="004D701E">
        <w:rPr>
          <w:rFonts w:ascii="Arial" w:hAnsi="Arial" w:cs="Arial"/>
          <w:sz w:val="20"/>
          <w:szCs w:val="20"/>
        </w:rPr>
        <w:t xml:space="preserve">) o zapewnianiu dostępności osobom ze szczególnymi potrzebami, do zapewnienia w zakresie </w:t>
      </w:r>
      <w:r w:rsidRPr="00B635D3">
        <w:rPr>
          <w:rFonts w:ascii="Arial" w:hAnsi="Arial" w:cs="Arial"/>
          <w:sz w:val="20"/>
          <w:szCs w:val="20"/>
        </w:rPr>
        <w:t xml:space="preserve">minimalnym, </w:t>
      </w:r>
      <w:r w:rsidRPr="004D701E">
        <w:rPr>
          <w:rFonts w:ascii="Arial" w:hAnsi="Arial" w:cs="Arial"/>
          <w:sz w:val="20"/>
          <w:szCs w:val="20"/>
        </w:rPr>
        <w:t>w ramach realizowanego zadania publicznego:</w:t>
      </w:r>
    </w:p>
    <w:p w14:paraId="7FB1DFC0" w14:textId="77777777" w:rsidR="00CB043A" w:rsidRPr="004D701E" w:rsidRDefault="00CB043A" w:rsidP="00812994">
      <w:pPr>
        <w:numPr>
          <w:ilvl w:val="0"/>
          <w:numId w:val="36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w obszarze dostępności cyfrowej:</w:t>
      </w:r>
    </w:p>
    <w:p w14:paraId="65E1C893" w14:textId="54EC4735" w:rsidR="00CB043A" w:rsidRPr="004D701E" w:rsidRDefault="00CB043A" w:rsidP="00812994">
      <w:pPr>
        <w:numPr>
          <w:ilvl w:val="0"/>
          <w:numId w:val="38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strona internetowa lub aplikacja mobilna wykorzystywana do realizacji lub promocji zadania powinna być dostępna cyfrowo poprzez zapewnienie jej funkcjonalności, kompatybilności, postrzegalności i zrozumiałości poprzez spełnianie wymagań określonych w załączniku do ustawy o dostępności cyfrowej stron internetowych i aplikacji mobilnych,</w:t>
      </w:r>
    </w:p>
    <w:p w14:paraId="21D8AB1C" w14:textId="77777777" w:rsidR="00CB043A" w:rsidRPr="004D701E" w:rsidRDefault="00CB043A" w:rsidP="00812994">
      <w:pPr>
        <w:numPr>
          <w:ilvl w:val="0"/>
          <w:numId w:val="38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 xml:space="preserve">treści cyfrowe opracowywane w ramach zadania i publikowane jak np. dokumenty rekrutacyjne, publikacje, filmy muszą być dostępne cyfrowo. </w:t>
      </w:r>
    </w:p>
    <w:p w14:paraId="102926BE" w14:textId="77777777" w:rsidR="00CB043A" w:rsidRPr="004D701E" w:rsidRDefault="00CB043A" w:rsidP="00812994">
      <w:pPr>
        <w:numPr>
          <w:ilvl w:val="0"/>
          <w:numId w:val="36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w obszarze dostępności informacyjno-komunikacyjnej:</w:t>
      </w:r>
    </w:p>
    <w:p w14:paraId="15C00B23" w14:textId="77777777" w:rsidR="00CB043A" w:rsidRPr="004D701E" w:rsidRDefault="00CB043A" w:rsidP="00812994">
      <w:pPr>
        <w:numPr>
          <w:ilvl w:val="0"/>
          <w:numId w:val="39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obsługi, w ramach zadania publicznego, z wykorzystaniem środków wspierających komunikowanie się, o których mowa w ustawie o języku migowym i innych środkach komunikowania się, lub poprzez wykorzystanie zdalnego dostępu online do usługi tłumacza przez strony internetowe i aplikacje,</w:t>
      </w:r>
    </w:p>
    <w:p w14:paraId="0377F577" w14:textId="6E65DF19" w:rsidR="00CB043A" w:rsidRPr="004D701E" w:rsidRDefault="00CB043A" w:rsidP="00812994">
      <w:pPr>
        <w:numPr>
          <w:ilvl w:val="0"/>
          <w:numId w:val="39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instalacji urządzeń lub innych środków technicznych do obsługi osób słabosłyszących w</w:t>
      </w:r>
      <w:r w:rsidR="00197645" w:rsidRPr="004D701E">
        <w:rPr>
          <w:rFonts w:ascii="Arial" w:hAnsi="Arial" w:cs="Arial"/>
          <w:sz w:val="20"/>
          <w:szCs w:val="20"/>
        </w:rPr>
        <w:t> </w:t>
      </w:r>
      <w:r w:rsidRPr="004D701E">
        <w:rPr>
          <w:rFonts w:ascii="Arial" w:hAnsi="Arial" w:cs="Arial"/>
          <w:sz w:val="20"/>
          <w:szCs w:val="20"/>
        </w:rPr>
        <w:t>ramach zadania publicznego, np. pętla indukcyjna, system FM lub urządzeń opartych o inne technologie, których celem jest wspomaganie słyszenia,</w:t>
      </w:r>
    </w:p>
    <w:p w14:paraId="2C108F1A" w14:textId="0EC392E8" w:rsidR="00CB043A" w:rsidRPr="004D701E" w:rsidRDefault="00CB043A" w:rsidP="00812994">
      <w:pPr>
        <w:numPr>
          <w:ilvl w:val="0"/>
          <w:numId w:val="39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na stronie internetowej podmiotu informacji o realizowanym zadaniu publicznym w</w:t>
      </w:r>
      <w:r w:rsidR="00197645" w:rsidRPr="004D701E">
        <w:rPr>
          <w:rFonts w:ascii="Arial" w:hAnsi="Arial" w:cs="Arial"/>
          <w:sz w:val="20"/>
          <w:szCs w:val="20"/>
        </w:rPr>
        <w:t> </w:t>
      </w:r>
      <w:r w:rsidRPr="004D701E">
        <w:rPr>
          <w:rFonts w:ascii="Arial" w:hAnsi="Arial" w:cs="Arial"/>
          <w:sz w:val="20"/>
          <w:szCs w:val="20"/>
        </w:rPr>
        <w:t>postaci elektronicznego pliku zawierającego tekst odczytywalny maszynowo, nagrania treści w polskim języku migowym, informacji w tekście łatwym do czytania</w:t>
      </w:r>
      <w:r w:rsidR="003451F7" w:rsidRPr="004D701E">
        <w:rPr>
          <w:rFonts w:ascii="Arial" w:hAnsi="Arial" w:cs="Arial"/>
          <w:sz w:val="20"/>
          <w:szCs w:val="20"/>
        </w:rPr>
        <w:t xml:space="preserve"> </w:t>
      </w:r>
      <w:r w:rsidRPr="004D701E">
        <w:rPr>
          <w:rFonts w:ascii="Arial" w:hAnsi="Arial" w:cs="Arial"/>
          <w:sz w:val="20"/>
          <w:szCs w:val="20"/>
        </w:rPr>
        <w:t>i zrozumienia,</w:t>
      </w:r>
    </w:p>
    <w:p w14:paraId="124EAD1E" w14:textId="77777777" w:rsidR="00CB043A" w:rsidRPr="004D701E" w:rsidRDefault="00CB043A" w:rsidP="00812994">
      <w:pPr>
        <w:numPr>
          <w:ilvl w:val="0"/>
          <w:numId w:val="39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na wniosek osoby ze szczególnymi potrzebami, w ramach realizowanego zadania publicznego, komunikacji w sposób preferowany przez osobę ze szczególnymi potrzebami.</w:t>
      </w:r>
    </w:p>
    <w:p w14:paraId="6F54151D" w14:textId="75F28D2C" w:rsidR="00CB043A" w:rsidRPr="004D701E" w:rsidRDefault="00CB043A" w:rsidP="00812994">
      <w:pPr>
        <w:numPr>
          <w:ilvl w:val="0"/>
          <w:numId w:val="36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zgodnie z art. 7 ust. 1 ustawy o zapewnianiu dostępności, w indywidualnym przypadku, jeżeli oferent nie jest w stanie, w szczególności ze względów technicznych lub prawnych, zapewnić dostępności osobie ze szczególnymi potrzebami w zakresie, o którym mowa w</w:t>
      </w:r>
      <w:r w:rsidR="00F70201" w:rsidRPr="004D701E">
        <w:rPr>
          <w:rFonts w:ascii="Arial" w:hAnsi="Arial" w:cs="Arial"/>
          <w:sz w:val="20"/>
          <w:szCs w:val="20"/>
        </w:rPr>
        <w:t> </w:t>
      </w:r>
      <w:r w:rsidRPr="004D701E">
        <w:rPr>
          <w:rFonts w:ascii="Arial" w:hAnsi="Arial" w:cs="Arial"/>
          <w:sz w:val="20"/>
          <w:szCs w:val="20"/>
        </w:rPr>
        <w:t>art. 6 pkt 3 (minimalne wymagania w zakresie dostępności informacyjno-komunikacyjnej), Oferent ten jest obowiązany zapewnić takiej osobie dostęp alternatywny. Według art. 7 ust. 2 ustawy dostęp alternatywny polega w</w:t>
      </w:r>
      <w:r w:rsidR="00F70201" w:rsidRPr="004D701E">
        <w:rPr>
          <w:rFonts w:ascii="Arial" w:hAnsi="Arial" w:cs="Arial"/>
          <w:sz w:val="20"/>
          <w:szCs w:val="20"/>
        </w:rPr>
        <w:t> </w:t>
      </w:r>
      <w:r w:rsidRPr="004D701E">
        <w:rPr>
          <w:rFonts w:ascii="Arial" w:hAnsi="Arial" w:cs="Arial"/>
          <w:sz w:val="20"/>
          <w:szCs w:val="20"/>
        </w:rPr>
        <w:t>szczególności na:</w:t>
      </w:r>
    </w:p>
    <w:p w14:paraId="07BAE2BD" w14:textId="77777777" w:rsidR="00CB043A" w:rsidRPr="004D701E" w:rsidRDefault="00CB043A" w:rsidP="00812994">
      <w:pPr>
        <w:numPr>
          <w:ilvl w:val="1"/>
          <w:numId w:val="40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zapewnieniu osobie ze szczególnymi potrzebami wsparcia innej osoby lub</w:t>
      </w:r>
    </w:p>
    <w:p w14:paraId="27992109" w14:textId="46D72056" w:rsidR="00CB043A" w:rsidRPr="004D701E" w:rsidRDefault="00CB043A" w:rsidP="00812994">
      <w:pPr>
        <w:numPr>
          <w:ilvl w:val="1"/>
          <w:numId w:val="40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zapewnieniu wsparcia technicznego osobie ze szczególnymi potrzebami, w tym z</w:t>
      </w:r>
      <w:r w:rsidR="00F70201" w:rsidRPr="004D701E">
        <w:rPr>
          <w:rFonts w:ascii="Arial" w:hAnsi="Arial" w:cs="Arial"/>
          <w:sz w:val="20"/>
          <w:szCs w:val="20"/>
        </w:rPr>
        <w:t> </w:t>
      </w:r>
      <w:r w:rsidRPr="004D701E">
        <w:rPr>
          <w:rFonts w:ascii="Arial" w:hAnsi="Arial" w:cs="Arial"/>
          <w:sz w:val="20"/>
          <w:szCs w:val="20"/>
        </w:rPr>
        <w:t>wykorzystaniem nowoczesnych technologii lub</w:t>
      </w:r>
    </w:p>
    <w:p w14:paraId="38952ED6" w14:textId="77777777" w:rsidR="00CB043A" w:rsidRPr="004D701E" w:rsidRDefault="00CB043A" w:rsidP="00812994">
      <w:pPr>
        <w:numPr>
          <w:ilvl w:val="1"/>
          <w:numId w:val="40"/>
        </w:numPr>
        <w:spacing w:after="0"/>
        <w:ind w:left="1276" w:hanging="283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wprowadzeniu takiej organizacji podmiotu publicznego, która umożliwi realizację potrzeb osób ze szczególnymi potrzebami, w niezbędnym zakresie dla tych osób.</w:t>
      </w:r>
    </w:p>
    <w:p w14:paraId="4E32960B" w14:textId="4AB7F37E" w:rsidR="00CB043A" w:rsidRPr="004D701E" w:rsidRDefault="00CB043A" w:rsidP="00812994">
      <w:pPr>
        <w:spacing w:after="0"/>
        <w:ind w:left="993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W umowie o realizację zadania publicznego, Zleceniodawca określi warunki służące</w:t>
      </w:r>
      <w:r w:rsidR="00F70201" w:rsidRPr="004D701E">
        <w:rPr>
          <w:rFonts w:ascii="Arial" w:hAnsi="Arial" w:cs="Arial"/>
          <w:sz w:val="20"/>
          <w:szCs w:val="20"/>
        </w:rPr>
        <w:t xml:space="preserve"> </w:t>
      </w:r>
      <w:r w:rsidRPr="004D701E">
        <w:rPr>
          <w:rFonts w:ascii="Arial" w:hAnsi="Arial" w:cs="Arial"/>
          <w:sz w:val="20"/>
          <w:szCs w:val="20"/>
        </w:rPr>
        <w:t>zapewnieniu przez Zleceniobiorcę dostępności osobom ze szczególnymi potrzebami w</w:t>
      </w:r>
      <w:r w:rsidR="00F70201" w:rsidRPr="004D701E">
        <w:rPr>
          <w:rFonts w:ascii="Arial" w:hAnsi="Arial" w:cs="Arial"/>
          <w:sz w:val="20"/>
          <w:szCs w:val="20"/>
        </w:rPr>
        <w:t> </w:t>
      </w:r>
      <w:r w:rsidRPr="004D701E">
        <w:rPr>
          <w:rFonts w:ascii="Arial" w:hAnsi="Arial" w:cs="Arial"/>
          <w:sz w:val="20"/>
          <w:szCs w:val="20"/>
        </w:rPr>
        <w:t>zakresie realizacji zadania publicznego, z uwzględnieniem minimalnych wymagań,</w:t>
      </w:r>
      <w:r w:rsidR="006B5303" w:rsidRPr="004D701E">
        <w:rPr>
          <w:rFonts w:ascii="Arial" w:hAnsi="Arial" w:cs="Arial"/>
          <w:sz w:val="20"/>
          <w:szCs w:val="20"/>
        </w:rPr>
        <w:t xml:space="preserve"> </w:t>
      </w:r>
      <w:r w:rsidRPr="004D701E">
        <w:rPr>
          <w:rFonts w:ascii="Arial" w:hAnsi="Arial" w:cs="Arial"/>
          <w:sz w:val="20"/>
          <w:szCs w:val="20"/>
        </w:rPr>
        <w:t>o</w:t>
      </w:r>
      <w:r w:rsidR="006B5303" w:rsidRPr="004D701E">
        <w:rPr>
          <w:rFonts w:ascii="Arial" w:hAnsi="Arial" w:cs="Arial"/>
          <w:sz w:val="20"/>
          <w:szCs w:val="20"/>
        </w:rPr>
        <w:t> </w:t>
      </w:r>
      <w:r w:rsidRPr="004D701E">
        <w:rPr>
          <w:rFonts w:ascii="Arial" w:hAnsi="Arial" w:cs="Arial"/>
          <w:sz w:val="20"/>
          <w:szCs w:val="20"/>
        </w:rPr>
        <w:t>których mowa w art. 6 ustawy z dnia 19 lipca 2019 r. o zapewnianiu dostępności osobom ze szczególnymi potrzebami.</w:t>
      </w:r>
    </w:p>
    <w:p w14:paraId="05B2F6B9" w14:textId="01E06E4C" w:rsidR="00CB043A" w:rsidRPr="004D701E" w:rsidRDefault="00CB043A" w:rsidP="00F64762">
      <w:pPr>
        <w:numPr>
          <w:ilvl w:val="0"/>
          <w:numId w:val="5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przy wykonywaniu zadania publicznego Zleceniobiorca zobowiązany jest kierować się zasadą równości, w szczególności dbać o równe traktowanie wszystkich uczestników zadania publicznego</w:t>
      </w:r>
      <w:r w:rsidR="00B635D3">
        <w:rPr>
          <w:rFonts w:ascii="Arial" w:hAnsi="Arial" w:cs="Arial"/>
          <w:sz w:val="20"/>
          <w:szCs w:val="20"/>
        </w:rPr>
        <w:t>;</w:t>
      </w:r>
    </w:p>
    <w:p w14:paraId="4F0B9D84" w14:textId="0121C911" w:rsidR="004D4E3B" w:rsidRDefault="00CB043A" w:rsidP="0028139E">
      <w:pPr>
        <w:numPr>
          <w:ilvl w:val="0"/>
          <w:numId w:val="55"/>
        </w:numPr>
        <w:suppressAutoHyphens/>
        <w:spacing w:after="0"/>
        <w:jc w:val="both"/>
        <w:rPr>
          <w:rFonts w:ascii="Arial" w:hAnsi="Arial" w:cs="Arial"/>
          <w:sz w:val="20"/>
          <w:szCs w:val="20"/>
        </w:rPr>
      </w:pPr>
      <w:r w:rsidRPr="006A779C">
        <w:rPr>
          <w:rFonts w:ascii="Arial" w:hAnsi="Arial" w:cs="Arial"/>
          <w:sz w:val="20"/>
          <w:szCs w:val="20"/>
        </w:rPr>
        <w:t>przy wykonaniu zadania publicznego oferent zobowiązany będzie</w:t>
      </w:r>
      <w:r w:rsidR="004D4E3B" w:rsidRPr="006A779C">
        <w:rPr>
          <w:rFonts w:ascii="Arial" w:hAnsi="Arial" w:cs="Arial"/>
          <w:sz w:val="20"/>
          <w:szCs w:val="20"/>
        </w:rPr>
        <w:t xml:space="preserve"> </w:t>
      </w:r>
      <w:r w:rsidRPr="006A779C">
        <w:rPr>
          <w:rFonts w:ascii="Arial" w:hAnsi="Arial" w:cs="Arial"/>
          <w:sz w:val="20"/>
          <w:szCs w:val="20"/>
        </w:rPr>
        <w:t xml:space="preserve">do stosowania przepisów prawa, w szczególności przestrzegać Rozporządzenia Parlamentu Europejskiego i Rady (UE) 2016/679 z dnia 27 kwietnia 2016 r. w sprawie ochrony osób fizycznych w związku z przetwarzaniem danych osobowych i w sprawie swobodnego </w:t>
      </w:r>
      <w:r w:rsidRPr="006A779C">
        <w:rPr>
          <w:rFonts w:ascii="Arial" w:hAnsi="Arial" w:cs="Arial"/>
          <w:sz w:val="20"/>
          <w:szCs w:val="20"/>
        </w:rPr>
        <w:lastRenderedPageBreak/>
        <w:t>przepływu takich danych oraz uchylenia dyrektywy 95/46/WE (ogólne rozporządzenie o</w:t>
      </w:r>
      <w:r w:rsidR="008C6C4B" w:rsidRPr="006A779C">
        <w:rPr>
          <w:rFonts w:ascii="Arial" w:hAnsi="Arial" w:cs="Arial"/>
          <w:sz w:val="20"/>
          <w:szCs w:val="20"/>
        </w:rPr>
        <w:t> </w:t>
      </w:r>
      <w:r w:rsidRPr="006A779C">
        <w:rPr>
          <w:rFonts w:ascii="Arial" w:hAnsi="Arial" w:cs="Arial"/>
          <w:sz w:val="20"/>
          <w:szCs w:val="20"/>
        </w:rPr>
        <w:t xml:space="preserve">ochronie danych) (Dz. Urz. UE. L 2016 Nr 119, str. 1). </w:t>
      </w:r>
    </w:p>
    <w:p w14:paraId="7166AACA" w14:textId="77777777" w:rsidR="00041CDE" w:rsidRPr="006A779C" w:rsidRDefault="00041CDE" w:rsidP="00041CDE">
      <w:pPr>
        <w:suppressAutoHyphens/>
        <w:spacing w:after="0"/>
        <w:ind w:left="1174"/>
        <w:jc w:val="both"/>
        <w:rPr>
          <w:rFonts w:ascii="Arial" w:hAnsi="Arial" w:cs="Arial"/>
          <w:sz w:val="20"/>
          <w:szCs w:val="20"/>
        </w:rPr>
      </w:pPr>
    </w:p>
    <w:p w14:paraId="0BA6B85C" w14:textId="77777777" w:rsidR="004D4E3B" w:rsidRPr="00774723" w:rsidRDefault="004D4E3B" w:rsidP="0056198F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Arial" w:hAnsi="Arial" w:cs="Arial"/>
          <w:b/>
          <w:sz w:val="20"/>
          <w:szCs w:val="20"/>
        </w:rPr>
      </w:pPr>
      <w:r w:rsidRPr="00774723">
        <w:rPr>
          <w:rFonts w:ascii="Arial" w:hAnsi="Arial" w:cs="Arial"/>
          <w:b/>
          <w:sz w:val="20"/>
          <w:szCs w:val="20"/>
        </w:rPr>
        <w:t>Termin składania ofert.</w:t>
      </w:r>
    </w:p>
    <w:p w14:paraId="6665C5D6" w14:textId="77777777" w:rsidR="00257633" w:rsidRPr="00257633" w:rsidRDefault="00257633" w:rsidP="00257633">
      <w:pPr>
        <w:pStyle w:val="Akapitzlist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257633">
        <w:rPr>
          <w:rFonts w:ascii="Arial" w:hAnsi="Arial" w:cs="Arial"/>
          <w:sz w:val="20"/>
          <w:szCs w:val="20"/>
        </w:rPr>
        <w:t xml:space="preserve">Oferty należy złożyć na formularzu zgodnym ze wzorem oferty realizacji zadania publicznego stanowiącym załącznik nr 1 do Rozporządzenia Przewodniczącego Komitetu do spraw Pożytku Publicznego z dnia 24 października 2018 r. w sprawie wzorów ofert i ramowych wzorów umów dotyczących realizacji zadań publicznych oraz wzorów sprawozdań z wykonania tych zadań </w:t>
      </w:r>
      <w:r w:rsidRPr="00257633">
        <w:rPr>
          <w:rFonts w:ascii="Arial" w:hAnsi="Arial" w:cs="Arial"/>
          <w:sz w:val="20"/>
          <w:szCs w:val="20"/>
        </w:rPr>
        <w:br/>
        <w:t xml:space="preserve">(Dz. U. z 2018, poz. 2057). </w:t>
      </w:r>
      <w:r w:rsidRPr="00257633">
        <w:rPr>
          <w:rFonts w:ascii="Arial" w:hAnsi="Arial" w:cs="Arial"/>
          <w:bCs/>
          <w:sz w:val="20"/>
          <w:szCs w:val="20"/>
        </w:rPr>
        <w:t>Oferty należy sporządzić zgodnie z pouczeniami i przypisami zawartymi we wzorze oferty realizacji zadania publicznego.</w:t>
      </w:r>
      <w:r w:rsidRPr="00257633">
        <w:rPr>
          <w:rFonts w:ascii="Arial" w:hAnsi="Arial" w:cs="Arial"/>
          <w:sz w:val="20"/>
          <w:szCs w:val="20"/>
        </w:rPr>
        <w:t xml:space="preserve"> </w:t>
      </w:r>
    </w:p>
    <w:p w14:paraId="4866DE07" w14:textId="6C3BEFB6" w:rsidR="00257633" w:rsidRPr="00257633" w:rsidRDefault="00257633" w:rsidP="00257633">
      <w:pPr>
        <w:pStyle w:val="Akapitzlist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257633">
        <w:rPr>
          <w:rFonts w:ascii="Arial" w:hAnsi="Arial" w:cs="Arial"/>
          <w:bCs/>
          <w:sz w:val="20"/>
          <w:szCs w:val="20"/>
        </w:rPr>
        <w:t xml:space="preserve">Oferty należy złożyć </w:t>
      </w:r>
      <w:r w:rsidRPr="00257633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7633">
        <w:rPr>
          <w:rFonts w:ascii="Arial" w:hAnsi="Arial" w:cs="Arial"/>
          <w:sz w:val="20"/>
          <w:szCs w:val="20"/>
        </w:rPr>
        <w:t>w Wydziale Współpracy z Organizacjami Pozarządowymi (WWO) Urzędu Miejskiego w Sosnowcu, ul. 3 Maja 33, Sosnowiec pokój 432, 433, lub 409</w:t>
      </w:r>
      <w:r w:rsidR="00B635D3">
        <w:rPr>
          <w:rFonts w:ascii="Arial" w:hAnsi="Arial" w:cs="Arial"/>
          <w:sz w:val="20"/>
          <w:szCs w:val="20"/>
        </w:rPr>
        <w:t>,</w:t>
      </w:r>
      <w:r w:rsidRPr="00257633">
        <w:rPr>
          <w:rFonts w:ascii="Arial" w:hAnsi="Arial" w:cs="Arial"/>
          <w:sz w:val="20"/>
          <w:szCs w:val="20"/>
        </w:rPr>
        <w:t xml:space="preserve"> piętro III, osobiście lub pocztą (liczy się data i godzina wpływu do WWO) </w:t>
      </w:r>
      <w:r w:rsidRPr="00257633">
        <w:rPr>
          <w:rFonts w:ascii="Arial" w:hAnsi="Arial" w:cs="Arial"/>
          <w:b/>
          <w:bCs/>
          <w:sz w:val="20"/>
          <w:szCs w:val="20"/>
        </w:rPr>
        <w:t xml:space="preserve">w terminie do dnia </w:t>
      </w:r>
      <w:r w:rsidR="00C823BF">
        <w:rPr>
          <w:rFonts w:ascii="Arial" w:hAnsi="Arial" w:cs="Arial"/>
          <w:b/>
          <w:bCs/>
          <w:sz w:val="20"/>
          <w:szCs w:val="20"/>
        </w:rPr>
        <w:t xml:space="preserve">30 października </w:t>
      </w:r>
      <w:r w:rsidR="00C823BF">
        <w:rPr>
          <w:rFonts w:ascii="Arial" w:hAnsi="Arial" w:cs="Arial"/>
          <w:b/>
          <w:bCs/>
          <w:sz w:val="20"/>
          <w:szCs w:val="20"/>
        </w:rPr>
        <w:br/>
      </w:r>
      <w:r w:rsidRPr="00257633">
        <w:rPr>
          <w:rFonts w:ascii="Arial" w:hAnsi="Arial" w:cs="Arial"/>
          <w:b/>
          <w:bCs/>
          <w:sz w:val="20"/>
          <w:szCs w:val="20"/>
        </w:rPr>
        <w:t>2026 r. do godz. 9</w:t>
      </w:r>
      <w:r w:rsidRPr="00257633">
        <w:rPr>
          <w:rFonts w:ascii="Arial" w:hAnsi="Arial" w:cs="Arial"/>
          <w:b/>
          <w:bCs/>
          <w:sz w:val="20"/>
          <w:szCs w:val="20"/>
          <w:vertAlign w:val="superscript"/>
        </w:rPr>
        <w:t>00.</w:t>
      </w:r>
    </w:p>
    <w:p w14:paraId="7CBCF21C" w14:textId="4AE2577E" w:rsidR="00257633" w:rsidRPr="00257633" w:rsidRDefault="00257633" w:rsidP="00257633">
      <w:pPr>
        <w:pStyle w:val="Akapitzlist"/>
        <w:numPr>
          <w:ilvl w:val="1"/>
          <w:numId w:val="1"/>
        </w:numPr>
        <w:spacing w:after="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257633">
        <w:rPr>
          <w:rFonts w:ascii="Arial" w:hAnsi="Arial" w:cs="Arial"/>
          <w:sz w:val="20"/>
          <w:szCs w:val="20"/>
        </w:rPr>
        <w:t>Ofertę konkursową na realizację zadania należy złożyć</w:t>
      </w:r>
      <w:r w:rsidRPr="00257633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7633">
        <w:rPr>
          <w:rFonts w:ascii="Arial" w:hAnsi="Arial" w:cs="Arial"/>
          <w:sz w:val="20"/>
          <w:szCs w:val="20"/>
        </w:rPr>
        <w:t xml:space="preserve">w zamkniętej kopercie z adnotacją „Konkurs ofert na realizację zadania pn.: </w:t>
      </w:r>
      <w:r>
        <w:rPr>
          <w:rFonts w:ascii="Arial" w:hAnsi="Arial" w:cs="Arial"/>
          <w:b/>
          <w:sz w:val="20"/>
          <w:szCs w:val="20"/>
        </w:rPr>
        <w:t>Prowadzenie Centrum Pomocy Dzieciom</w:t>
      </w:r>
      <w:r w:rsidR="00F62F49">
        <w:rPr>
          <w:rFonts w:ascii="Arial" w:hAnsi="Arial" w:cs="Arial"/>
          <w:b/>
          <w:sz w:val="20"/>
          <w:szCs w:val="20"/>
        </w:rPr>
        <w:t>”,</w:t>
      </w:r>
      <w:r w:rsidRPr="00257633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7633">
        <w:rPr>
          <w:rFonts w:ascii="Arial" w:hAnsi="Arial" w:cs="Arial"/>
          <w:sz w:val="20"/>
          <w:szCs w:val="20"/>
        </w:rPr>
        <w:t>nazwą Oferenta</w:t>
      </w:r>
      <w:r w:rsidRPr="00257633">
        <w:rPr>
          <w:rFonts w:ascii="Arial" w:hAnsi="Arial" w:cs="Arial"/>
          <w:b/>
          <w:bCs/>
          <w:sz w:val="20"/>
          <w:szCs w:val="20"/>
        </w:rPr>
        <w:t xml:space="preserve"> </w:t>
      </w:r>
      <w:r w:rsidRPr="00257633">
        <w:rPr>
          <w:rFonts w:ascii="Arial" w:hAnsi="Arial" w:cs="Arial"/>
          <w:sz w:val="20"/>
          <w:szCs w:val="20"/>
        </w:rPr>
        <w:t xml:space="preserve">oraz klauzulą „NIE OTWIERAĆ”. W przypadku osób posiadających kwalifikowany podpis elektroniczny lub profil zaufany możliwe jest złożenie oferty za pośrednictwem systemu </w:t>
      </w:r>
      <w:r>
        <w:rPr>
          <w:rFonts w:ascii="Arial" w:hAnsi="Arial" w:cs="Arial"/>
          <w:sz w:val="20"/>
          <w:szCs w:val="20"/>
        </w:rPr>
        <w:br/>
      </w:r>
      <w:r w:rsidRPr="00257633">
        <w:rPr>
          <w:rFonts w:ascii="Arial" w:hAnsi="Arial" w:cs="Arial"/>
          <w:sz w:val="20"/>
          <w:szCs w:val="20"/>
        </w:rPr>
        <w:t xml:space="preserve">e-Doręczeń na adres do doręczeń elektronicznych: </w:t>
      </w:r>
      <w:r w:rsidRPr="00257633">
        <w:rPr>
          <w:rFonts w:ascii="Arial" w:hAnsi="Arial" w:cs="Arial"/>
          <w:b/>
          <w:bCs/>
          <w:sz w:val="20"/>
          <w:szCs w:val="20"/>
        </w:rPr>
        <w:t>AE:PL-21878-37352-GCIFD-30.</w:t>
      </w:r>
    </w:p>
    <w:p w14:paraId="77A118D9" w14:textId="3C78F903" w:rsidR="00257633" w:rsidRDefault="00257633" w:rsidP="00257633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</w:rPr>
        <w:t xml:space="preserve">UWAGA </w:t>
      </w:r>
      <w:r w:rsidR="00F62F4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O terminie złożenia oferty decyduje data i godzina wpływu. Oferty złożone po terminie określonym w cz. VI pkt 2 niniejszego Ogłoszenia i w sposób inny niż określony w części VI pkt </w:t>
      </w:r>
      <w:r w:rsidR="00D64F95">
        <w:rPr>
          <w:rFonts w:ascii="Arial" w:eastAsia="Times New Roman" w:hAnsi="Arial" w:cs="Arial"/>
          <w:sz w:val="20"/>
          <w:szCs w:val="20"/>
          <w:lang w:eastAsia="pl-PL"/>
        </w:rPr>
        <w:t>3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niniejszego Ogłoszenia nie będą rozpatrywane. </w:t>
      </w:r>
    </w:p>
    <w:p w14:paraId="2F59E119" w14:textId="777457C8" w:rsidR="00257633" w:rsidRDefault="00257633" w:rsidP="00257633">
      <w:pPr>
        <w:tabs>
          <w:tab w:val="left" w:pos="284"/>
        </w:tabs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UWAGA </w:t>
      </w:r>
      <w:r w:rsidR="00F62F49">
        <w:rPr>
          <w:rFonts w:ascii="Arial" w:eastAsia="Times New Roman" w:hAnsi="Arial" w:cs="Arial"/>
          <w:sz w:val="20"/>
          <w:szCs w:val="20"/>
          <w:lang w:eastAsia="pl-PL"/>
        </w:rPr>
        <w:t>3</w:t>
      </w:r>
      <w:r>
        <w:rPr>
          <w:rFonts w:ascii="Arial" w:eastAsia="Times New Roman" w:hAnsi="Arial" w:cs="Arial"/>
          <w:sz w:val="20"/>
          <w:szCs w:val="20"/>
          <w:lang w:eastAsia="pl-PL"/>
        </w:rPr>
        <w:t>: Ofertę można sporządzić i złożyć również za pomocą generatora, jednak wiążące będzie wyłącznie złożenie oferty w sposób określony w części V</w:t>
      </w:r>
      <w:r w:rsidR="00B635D3">
        <w:rPr>
          <w:rFonts w:ascii="Arial" w:eastAsia="Times New Roman" w:hAnsi="Arial" w:cs="Arial"/>
          <w:sz w:val="20"/>
          <w:szCs w:val="20"/>
          <w:lang w:eastAsia="pl-PL"/>
        </w:rPr>
        <w:t>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pkt </w:t>
      </w:r>
      <w:r w:rsidR="00D64F95">
        <w:rPr>
          <w:rFonts w:ascii="Arial" w:eastAsia="Times New Roman" w:hAnsi="Arial" w:cs="Arial"/>
          <w:sz w:val="20"/>
          <w:szCs w:val="20"/>
          <w:lang w:eastAsia="pl-PL"/>
        </w:rPr>
        <w:t>3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niniejszego Ogłoszenia.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Aplikacja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Generator </w:t>
      </w:r>
      <w:proofErr w:type="spellStart"/>
      <w:r>
        <w:rPr>
          <w:rFonts w:ascii="Arial" w:eastAsia="Times New Roman" w:hAnsi="Arial" w:cs="Arial"/>
          <w:b/>
          <w:sz w:val="20"/>
          <w:szCs w:val="20"/>
          <w:lang w:eastAsia="pl-PL"/>
        </w:rPr>
        <w:t>eNGO</w:t>
      </w:r>
      <w:proofErr w:type="spellEnd"/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umożliwiająca sporządzenie i złożenie oferty jest dostępna na stronie internetowej: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http://sosnowiec.engo.org.pl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. </w:t>
      </w:r>
    </w:p>
    <w:p w14:paraId="74E78D62" w14:textId="77777777" w:rsidR="00257633" w:rsidRPr="00257633" w:rsidRDefault="00257633" w:rsidP="00257633">
      <w:pPr>
        <w:pStyle w:val="Akapitzlist"/>
        <w:numPr>
          <w:ilvl w:val="1"/>
          <w:numId w:val="1"/>
        </w:numPr>
        <w:tabs>
          <w:tab w:val="left" w:pos="284"/>
        </w:tabs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257633">
        <w:rPr>
          <w:rFonts w:ascii="Arial" w:eastAsia="Times New Roman" w:hAnsi="Arial" w:cs="Arial"/>
          <w:sz w:val="20"/>
          <w:szCs w:val="20"/>
          <w:lang w:eastAsia="pl-PL"/>
        </w:rPr>
        <w:t xml:space="preserve">Oferta winna zostać podpisana przez osoby do tego upoważnione, zgodnie z KRS lub innym  </w:t>
      </w:r>
      <w:r w:rsidRPr="00257633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rejestrem/ewidencją lub pełnomocnictwem. Podpis powinien umożliwić weryfikację osób   </w:t>
      </w:r>
      <w:r w:rsidRPr="00257633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podpisujących ofertę w formie papierowej. Za prawidłowy zostanie uznany czytelny podpis, podpis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257633">
        <w:rPr>
          <w:rFonts w:ascii="Arial" w:eastAsia="Times New Roman" w:hAnsi="Arial" w:cs="Arial"/>
          <w:sz w:val="20"/>
          <w:szCs w:val="20"/>
          <w:lang w:eastAsia="pl-PL"/>
        </w:rPr>
        <w:t xml:space="preserve">z pieczęcią imienną lub wydruk imienia i nazwiska opatrzony podpisem. Złożenie jedynie parafy nie jest wystarczające do uznania, że oferta została prawidłowo podpisana. </w:t>
      </w:r>
      <w:r w:rsidRPr="00257633">
        <w:rPr>
          <w:rFonts w:ascii="Arial" w:hAnsi="Arial" w:cs="Arial"/>
          <w:bCs/>
          <w:sz w:val="20"/>
          <w:szCs w:val="20"/>
        </w:rPr>
        <w:t>Oferta może zostać również podpisana</w:t>
      </w:r>
      <w:r w:rsidRPr="00257633">
        <w:rPr>
          <w:rFonts w:ascii="Arial" w:hAnsi="Arial" w:cs="Arial"/>
          <w:b/>
          <w:sz w:val="20"/>
          <w:szCs w:val="20"/>
        </w:rPr>
        <w:t xml:space="preserve"> </w:t>
      </w:r>
      <w:r w:rsidRPr="00257633">
        <w:rPr>
          <w:rFonts w:ascii="Arial" w:hAnsi="Arial" w:cs="Arial"/>
          <w:sz w:val="20"/>
          <w:szCs w:val="20"/>
        </w:rPr>
        <w:t>kwalifikowanym podpisem elektronicznym lub podpisem zaufanym.</w:t>
      </w:r>
    </w:p>
    <w:p w14:paraId="1008D87F" w14:textId="68939A57" w:rsidR="00257633" w:rsidRPr="00B635D3" w:rsidRDefault="00257633" w:rsidP="00257633">
      <w:pPr>
        <w:pStyle w:val="Akapitzlist"/>
        <w:numPr>
          <w:ilvl w:val="1"/>
          <w:numId w:val="1"/>
        </w:numPr>
        <w:tabs>
          <w:tab w:val="left" w:pos="284"/>
        </w:tabs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257633">
        <w:rPr>
          <w:rFonts w:ascii="Arial" w:hAnsi="Arial" w:cs="Arial"/>
          <w:sz w:val="20"/>
          <w:szCs w:val="20"/>
        </w:rPr>
        <w:t xml:space="preserve">Pracownicy Wydziału Współpracy z Organizacjami Pozarządowymi Urzędu Miejskiego </w:t>
      </w:r>
      <w:r w:rsidRPr="00257633">
        <w:rPr>
          <w:rFonts w:ascii="Arial" w:hAnsi="Arial" w:cs="Arial"/>
          <w:sz w:val="20"/>
          <w:szCs w:val="20"/>
        </w:rPr>
        <w:br/>
        <w:t xml:space="preserve">w </w:t>
      </w:r>
      <w:r w:rsidRPr="00B635D3">
        <w:rPr>
          <w:rFonts w:ascii="Arial" w:hAnsi="Arial" w:cs="Arial"/>
          <w:sz w:val="20"/>
          <w:szCs w:val="20"/>
        </w:rPr>
        <w:t>Sosnowcu oraz Wydziału Polityki Społecznej</w:t>
      </w:r>
      <w:r w:rsidR="00F62F49" w:rsidRPr="00B635D3">
        <w:rPr>
          <w:rFonts w:ascii="Arial" w:hAnsi="Arial" w:cs="Arial"/>
          <w:sz w:val="20"/>
          <w:szCs w:val="20"/>
        </w:rPr>
        <w:t xml:space="preserve"> Urzędu Miejskiego w Sosnowcu</w:t>
      </w:r>
      <w:r w:rsidRPr="00B635D3">
        <w:rPr>
          <w:rFonts w:ascii="Arial" w:hAnsi="Arial" w:cs="Arial"/>
          <w:sz w:val="20"/>
          <w:szCs w:val="20"/>
        </w:rPr>
        <w:t xml:space="preserve"> udzielają oferentom stosownych wyjaśnień, dotyczących zadania konkursowego oraz wymogów formalnych - numer telefonu:  32 296 23 68, 32 296 23 58.</w:t>
      </w:r>
    </w:p>
    <w:p w14:paraId="37E61824" w14:textId="77777777" w:rsidR="004D4E3B" w:rsidRPr="004D701E" w:rsidRDefault="00F2074C" w:rsidP="00812994">
      <w:pPr>
        <w:tabs>
          <w:tab w:val="left" w:pos="284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 xml:space="preserve"> </w:t>
      </w:r>
    </w:p>
    <w:p w14:paraId="1138EF81" w14:textId="5D354EB1" w:rsidR="004D4E3B" w:rsidRPr="004D701E" w:rsidRDefault="004D4E3B" w:rsidP="00812994">
      <w:pPr>
        <w:tabs>
          <w:tab w:val="left" w:pos="28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701E">
        <w:rPr>
          <w:rFonts w:ascii="Arial" w:hAnsi="Arial" w:cs="Arial"/>
          <w:b/>
          <w:sz w:val="20"/>
          <w:szCs w:val="20"/>
        </w:rPr>
        <w:t>V</w:t>
      </w:r>
      <w:r w:rsidR="00774723">
        <w:rPr>
          <w:rFonts w:ascii="Arial" w:hAnsi="Arial" w:cs="Arial"/>
          <w:b/>
          <w:sz w:val="20"/>
          <w:szCs w:val="20"/>
        </w:rPr>
        <w:t>I</w:t>
      </w:r>
      <w:r w:rsidRPr="004D701E">
        <w:rPr>
          <w:rFonts w:ascii="Arial" w:hAnsi="Arial" w:cs="Arial"/>
          <w:b/>
          <w:sz w:val="20"/>
          <w:szCs w:val="20"/>
        </w:rPr>
        <w:t>I. Tryb i kryteria stosowane przy wyborze ofert oraz termin dokonania wyboru oferty.</w:t>
      </w:r>
    </w:p>
    <w:p w14:paraId="05A52BC8" w14:textId="54294392" w:rsidR="00F62F49" w:rsidRDefault="004D4E3B" w:rsidP="00812994">
      <w:pPr>
        <w:pStyle w:val="Akapitzlist"/>
        <w:numPr>
          <w:ilvl w:val="0"/>
          <w:numId w:val="6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62F49">
        <w:rPr>
          <w:rFonts w:ascii="Arial" w:hAnsi="Arial" w:cs="Arial"/>
          <w:sz w:val="20"/>
          <w:szCs w:val="20"/>
        </w:rPr>
        <w:t xml:space="preserve">Komisja Konkursowa opiniuje oferty pod względem kryteriów formalnych określonych w Karcie </w:t>
      </w:r>
      <w:r w:rsidR="00D64F95">
        <w:rPr>
          <w:rFonts w:ascii="Arial" w:hAnsi="Arial" w:cs="Arial"/>
          <w:sz w:val="20"/>
          <w:szCs w:val="20"/>
        </w:rPr>
        <w:t>opinii</w:t>
      </w:r>
      <w:r w:rsidRPr="00F62F49">
        <w:rPr>
          <w:rFonts w:ascii="Arial" w:hAnsi="Arial" w:cs="Arial"/>
          <w:sz w:val="20"/>
          <w:szCs w:val="20"/>
        </w:rPr>
        <w:t xml:space="preserve"> formalnej, stanowiącej załącznik nr 1 do „Zasad przyznawania i rozliczania dotacji z budżetu </w:t>
      </w:r>
      <w:r w:rsidR="007025DC" w:rsidRPr="00F62F49">
        <w:rPr>
          <w:rFonts w:ascii="Arial" w:hAnsi="Arial" w:cs="Arial"/>
          <w:sz w:val="20"/>
          <w:szCs w:val="20"/>
        </w:rPr>
        <w:t>G</w:t>
      </w:r>
      <w:r w:rsidRPr="00F62F49">
        <w:rPr>
          <w:rFonts w:ascii="Arial" w:hAnsi="Arial" w:cs="Arial"/>
          <w:sz w:val="20"/>
          <w:szCs w:val="20"/>
        </w:rPr>
        <w:t xml:space="preserve">miny Sosnowiec na realizację zadań publicznych w ramach otwartych konkursów ofert” oraz na podstawie Karty </w:t>
      </w:r>
      <w:r w:rsidR="00D64F95">
        <w:rPr>
          <w:rFonts w:ascii="Arial" w:hAnsi="Arial" w:cs="Arial"/>
          <w:sz w:val="20"/>
          <w:szCs w:val="20"/>
        </w:rPr>
        <w:t>opinii</w:t>
      </w:r>
      <w:r w:rsidRPr="00F62F49">
        <w:rPr>
          <w:rFonts w:ascii="Arial" w:hAnsi="Arial" w:cs="Arial"/>
          <w:sz w:val="20"/>
          <w:szCs w:val="20"/>
        </w:rPr>
        <w:t xml:space="preserve"> merytorycznej, stanowiącej Załącznik nr 3 do „Zasad przyznawania </w:t>
      </w:r>
      <w:r w:rsidR="00D64F95">
        <w:rPr>
          <w:rFonts w:ascii="Arial" w:hAnsi="Arial" w:cs="Arial"/>
          <w:sz w:val="20"/>
          <w:szCs w:val="20"/>
        </w:rPr>
        <w:br/>
      </w:r>
      <w:r w:rsidRPr="00F62F49">
        <w:rPr>
          <w:rFonts w:ascii="Arial" w:hAnsi="Arial" w:cs="Arial"/>
          <w:sz w:val="20"/>
          <w:szCs w:val="20"/>
        </w:rPr>
        <w:t>i rozliczania dotacji z</w:t>
      </w:r>
      <w:r w:rsidR="007025DC" w:rsidRPr="00F62F49">
        <w:rPr>
          <w:rFonts w:ascii="Arial" w:hAnsi="Arial" w:cs="Arial"/>
          <w:sz w:val="20"/>
          <w:szCs w:val="20"/>
        </w:rPr>
        <w:t> </w:t>
      </w:r>
      <w:r w:rsidRPr="00F62F49">
        <w:rPr>
          <w:rFonts w:ascii="Arial" w:hAnsi="Arial" w:cs="Arial"/>
          <w:sz w:val="20"/>
          <w:szCs w:val="20"/>
        </w:rPr>
        <w:t xml:space="preserve">budżetu Gminy Sosnowiec na realizację zadań publicznych w ramach otwartych konkursów ofert”. Zadanie otrzyma rekomendację do dotacji, jeżeli średnia ocena oferty wyniesie nie mniej niż 9 punktów. Komisja nie opiniuje ofert na podstawie karty merytorycznej, które negatywnie przeszły weryfikację formalną. </w:t>
      </w:r>
    </w:p>
    <w:p w14:paraId="721B3FD4" w14:textId="77777777" w:rsidR="00F62F49" w:rsidRDefault="004D4E3B" w:rsidP="00812994">
      <w:pPr>
        <w:pStyle w:val="Akapitzlist"/>
        <w:numPr>
          <w:ilvl w:val="0"/>
          <w:numId w:val="6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62F49">
        <w:rPr>
          <w:rFonts w:ascii="Arial" w:hAnsi="Arial" w:cs="Arial"/>
          <w:sz w:val="20"/>
          <w:szCs w:val="20"/>
        </w:rPr>
        <w:t xml:space="preserve">Ostateczną decyzję o przyznaniu dotacji podejmuje Prezydent Miasta Sosnowca w drodze zarządzenia po zapoznaniu się z opinią Komisji Konkursowej. </w:t>
      </w:r>
    </w:p>
    <w:p w14:paraId="51374264" w14:textId="3036E122" w:rsidR="00F62F49" w:rsidRDefault="004D4E3B" w:rsidP="00812994">
      <w:pPr>
        <w:pStyle w:val="Akapitzlist"/>
        <w:numPr>
          <w:ilvl w:val="0"/>
          <w:numId w:val="6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62F49">
        <w:rPr>
          <w:rFonts w:ascii="Arial" w:hAnsi="Arial" w:cs="Arial"/>
          <w:sz w:val="20"/>
          <w:szCs w:val="20"/>
        </w:rPr>
        <w:t xml:space="preserve">Oferty na realizację zadania będą rozpatrzone do dnia </w:t>
      </w:r>
      <w:sdt>
        <w:sdtPr>
          <w:id w:val="2080716509"/>
          <w:placeholder>
            <w:docPart w:val="DefaultPlaceholder_-1854013440"/>
          </w:placeholder>
        </w:sdtPr>
        <w:sdtEndPr>
          <w:rPr>
            <w:b/>
            <w:bCs/>
          </w:rPr>
        </w:sdtEndPr>
        <w:sdtContent>
          <w:r w:rsidR="00C823BF">
            <w:rPr>
              <w:rFonts w:ascii="Arial" w:hAnsi="Arial" w:cs="Arial"/>
              <w:b/>
              <w:bCs/>
              <w:sz w:val="20"/>
              <w:szCs w:val="20"/>
            </w:rPr>
            <w:t>6 listopada</w:t>
          </w:r>
        </w:sdtContent>
      </w:sdt>
      <w:r w:rsidR="009F0DA5" w:rsidRPr="00F62F49">
        <w:rPr>
          <w:rFonts w:ascii="Arial" w:hAnsi="Arial" w:cs="Arial"/>
          <w:b/>
          <w:bCs/>
          <w:sz w:val="20"/>
          <w:szCs w:val="20"/>
        </w:rPr>
        <w:t xml:space="preserve"> </w:t>
      </w:r>
      <w:r w:rsidR="009B57DA" w:rsidRPr="00F62F49">
        <w:rPr>
          <w:rFonts w:ascii="Arial" w:hAnsi="Arial" w:cs="Arial"/>
          <w:b/>
          <w:bCs/>
          <w:sz w:val="20"/>
          <w:szCs w:val="20"/>
        </w:rPr>
        <w:t>202</w:t>
      </w:r>
      <w:r w:rsidR="009F0DA5" w:rsidRPr="00F62F49">
        <w:rPr>
          <w:rFonts w:ascii="Arial" w:hAnsi="Arial" w:cs="Arial"/>
          <w:b/>
          <w:bCs/>
          <w:sz w:val="20"/>
          <w:szCs w:val="20"/>
        </w:rPr>
        <w:t>6</w:t>
      </w:r>
      <w:r w:rsidRPr="00F62F49">
        <w:rPr>
          <w:rFonts w:ascii="Arial" w:hAnsi="Arial" w:cs="Arial"/>
          <w:b/>
          <w:bCs/>
          <w:sz w:val="20"/>
          <w:szCs w:val="20"/>
        </w:rPr>
        <w:t xml:space="preserve"> r</w:t>
      </w:r>
      <w:r w:rsidRPr="00F62F49">
        <w:rPr>
          <w:rFonts w:ascii="Arial" w:hAnsi="Arial" w:cs="Arial"/>
          <w:sz w:val="20"/>
          <w:szCs w:val="20"/>
        </w:rPr>
        <w:t>.</w:t>
      </w:r>
    </w:p>
    <w:p w14:paraId="65DB2805" w14:textId="6091B771" w:rsidR="004D4E3B" w:rsidRPr="00F62F49" w:rsidRDefault="004D4E3B" w:rsidP="00812994">
      <w:pPr>
        <w:pStyle w:val="Akapitzlist"/>
        <w:numPr>
          <w:ilvl w:val="0"/>
          <w:numId w:val="6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F62F49">
        <w:rPr>
          <w:rFonts w:ascii="Arial" w:hAnsi="Arial" w:cs="Arial"/>
          <w:sz w:val="20"/>
          <w:szCs w:val="20"/>
        </w:rPr>
        <w:t>Wyniki konkursu zostaną opublikowane w Biuletynie Informacji Publicznej Urzędu Miejskiego w</w:t>
      </w:r>
      <w:r w:rsidR="007025DC" w:rsidRPr="00F62F49">
        <w:rPr>
          <w:rFonts w:ascii="Arial" w:hAnsi="Arial" w:cs="Arial"/>
          <w:sz w:val="20"/>
          <w:szCs w:val="20"/>
        </w:rPr>
        <w:t> </w:t>
      </w:r>
      <w:r w:rsidRPr="00F62F49">
        <w:rPr>
          <w:rFonts w:ascii="Arial" w:hAnsi="Arial" w:cs="Arial"/>
          <w:sz w:val="20"/>
          <w:szCs w:val="20"/>
        </w:rPr>
        <w:t xml:space="preserve">Sosnowcu (adres internetowy www.bip.um.sosnowiec.pl), na stronie internetowej Urzędu Miejskiego w Sosnowcu (www.sosnowiec.pl), na stronie internetowej Sosnowieckiego Centrum </w:t>
      </w:r>
      <w:r w:rsidRPr="00F62F49">
        <w:rPr>
          <w:rFonts w:ascii="Arial" w:hAnsi="Arial" w:cs="Arial"/>
          <w:sz w:val="20"/>
          <w:szCs w:val="20"/>
        </w:rPr>
        <w:lastRenderedPageBreak/>
        <w:t>Organizacji Pozarządowych (www.wsparcie.sosnowiec.pl) i wywieszone na tablicy ogłoszeń Urzędu Miejskiego w</w:t>
      </w:r>
      <w:r w:rsidR="007025DC" w:rsidRPr="00F62F49">
        <w:rPr>
          <w:rFonts w:ascii="Arial" w:hAnsi="Arial" w:cs="Arial"/>
          <w:sz w:val="20"/>
          <w:szCs w:val="20"/>
        </w:rPr>
        <w:t> </w:t>
      </w:r>
      <w:r w:rsidRPr="00F62F49">
        <w:rPr>
          <w:rFonts w:ascii="Arial" w:hAnsi="Arial" w:cs="Arial"/>
          <w:sz w:val="20"/>
          <w:szCs w:val="20"/>
        </w:rPr>
        <w:t xml:space="preserve">Sosnowcu niezwłocznie po rozstrzygnięciu konkursu ofert. </w:t>
      </w:r>
    </w:p>
    <w:p w14:paraId="239B40D4" w14:textId="77777777" w:rsidR="004D4E3B" w:rsidRPr="004D701E" w:rsidRDefault="004D4E3B" w:rsidP="008129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612C5E8" w14:textId="3D2604C1" w:rsidR="004D4E3B" w:rsidRPr="004D701E" w:rsidRDefault="004D4E3B" w:rsidP="00812994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D701E">
        <w:rPr>
          <w:rFonts w:ascii="Arial" w:hAnsi="Arial" w:cs="Arial"/>
          <w:b/>
          <w:bCs/>
          <w:sz w:val="20"/>
          <w:szCs w:val="20"/>
        </w:rPr>
        <w:t>VII</w:t>
      </w:r>
      <w:r w:rsidR="00774723">
        <w:rPr>
          <w:rFonts w:ascii="Arial" w:hAnsi="Arial" w:cs="Arial"/>
          <w:b/>
          <w:bCs/>
          <w:sz w:val="20"/>
          <w:szCs w:val="20"/>
        </w:rPr>
        <w:t>I</w:t>
      </w:r>
      <w:r w:rsidRPr="004D701E">
        <w:rPr>
          <w:rFonts w:ascii="Arial" w:hAnsi="Arial" w:cs="Arial"/>
          <w:b/>
          <w:bCs/>
          <w:sz w:val="20"/>
          <w:szCs w:val="20"/>
        </w:rPr>
        <w:t>. Pozostałe</w:t>
      </w:r>
      <w:r w:rsidRPr="004D701E">
        <w:rPr>
          <w:rFonts w:ascii="Arial" w:hAnsi="Arial" w:cs="Arial"/>
          <w:b/>
          <w:sz w:val="20"/>
          <w:szCs w:val="20"/>
        </w:rPr>
        <w:t xml:space="preserve"> informacje.</w:t>
      </w:r>
    </w:p>
    <w:p w14:paraId="33FA783C" w14:textId="7CDBA362" w:rsidR="002B61D4" w:rsidRPr="004D701E" w:rsidRDefault="004D4E3B" w:rsidP="00D34C66">
      <w:pPr>
        <w:pStyle w:val="Akapitzlist"/>
        <w:spacing w:after="0"/>
        <w:ind w:left="0"/>
        <w:jc w:val="both"/>
        <w:rPr>
          <w:rFonts w:ascii="Arial" w:hAnsi="Arial" w:cs="Arial"/>
          <w:color w:val="000000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>1. Zleceniodawca dopuszcza możliwość dokonywania przesunięć pomiędzy poszczególnymi</w:t>
      </w:r>
      <w:r w:rsidR="003451F7" w:rsidRPr="004D701E">
        <w:rPr>
          <w:rFonts w:ascii="Arial" w:hAnsi="Arial" w:cs="Arial"/>
          <w:sz w:val="20"/>
          <w:szCs w:val="20"/>
        </w:rPr>
        <w:t xml:space="preserve"> </w:t>
      </w:r>
      <w:r w:rsidRPr="004D701E">
        <w:rPr>
          <w:rFonts w:ascii="Arial" w:hAnsi="Arial" w:cs="Arial"/>
          <w:sz w:val="20"/>
          <w:szCs w:val="20"/>
        </w:rPr>
        <w:t xml:space="preserve">pozycjami kosztów określonymi w kalkulacji przewidywanych kosztów na następujących zasadach: w trakcie realizacji zadania mogą być </w:t>
      </w:r>
      <w:r w:rsidRPr="004D701E">
        <w:rPr>
          <w:rFonts w:ascii="Arial" w:hAnsi="Arial" w:cs="Arial"/>
          <w:color w:val="000000"/>
          <w:sz w:val="20"/>
          <w:szCs w:val="20"/>
        </w:rPr>
        <w:t>dokonywane przesunięcia w zakresie poszczególnych pozycji kosztów pod warunkiem</w:t>
      </w:r>
      <w:r w:rsidR="004F118D">
        <w:rPr>
          <w:rFonts w:ascii="Arial" w:hAnsi="Arial" w:cs="Arial"/>
          <w:color w:val="000000"/>
          <w:sz w:val="20"/>
          <w:szCs w:val="20"/>
        </w:rPr>
        <w:t xml:space="preserve"> uzyskania zgody Zleceniodawcy na wprowadzenie zmian oraz</w:t>
      </w:r>
      <w:r w:rsidRPr="004D701E">
        <w:rPr>
          <w:rFonts w:ascii="Arial" w:hAnsi="Arial" w:cs="Arial"/>
          <w:color w:val="000000"/>
          <w:sz w:val="20"/>
          <w:szCs w:val="20"/>
        </w:rPr>
        <w:t>, że nie nastąpi zwiększenie danego kosztu</w:t>
      </w:r>
      <w:r w:rsidR="003451F7" w:rsidRPr="004D701E">
        <w:rPr>
          <w:rFonts w:ascii="Arial" w:hAnsi="Arial" w:cs="Arial"/>
          <w:color w:val="000000"/>
          <w:sz w:val="20"/>
          <w:szCs w:val="20"/>
        </w:rPr>
        <w:t xml:space="preserve"> </w:t>
      </w:r>
      <w:r w:rsidRPr="004D701E">
        <w:rPr>
          <w:rFonts w:ascii="Arial" w:hAnsi="Arial" w:cs="Arial"/>
          <w:color w:val="000000"/>
          <w:sz w:val="20"/>
          <w:szCs w:val="20"/>
        </w:rPr>
        <w:t xml:space="preserve">o więcej niż </w:t>
      </w:r>
      <w:r w:rsidR="00291314">
        <w:rPr>
          <w:rFonts w:ascii="Arial" w:hAnsi="Arial" w:cs="Arial"/>
          <w:color w:val="000000"/>
          <w:sz w:val="20"/>
          <w:szCs w:val="20"/>
        </w:rPr>
        <w:t>20</w:t>
      </w:r>
      <w:r w:rsidRPr="004D701E">
        <w:rPr>
          <w:rFonts w:ascii="Arial" w:hAnsi="Arial" w:cs="Arial"/>
          <w:color w:val="000000"/>
          <w:sz w:val="20"/>
          <w:szCs w:val="20"/>
        </w:rPr>
        <w:t xml:space="preserve">%. </w:t>
      </w:r>
      <w:r w:rsidRPr="004F118D">
        <w:rPr>
          <w:rFonts w:ascii="Arial" w:hAnsi="Arial" w:cs="Arial"/>
          <w:color w:val="000000"/>
          <w:sz w:val="20"/>
          <w:szCs w:val="20"/>
        </w:rPr>
        <w:t xml:space="preserve">Zmiany powyżej </w:t>
      </w:r>
      <w:r w:rsidR="00291314" w:rsidRPr="004F118D">
        <w:rPr>
          <w:rFonts w:ascii="Arial" w:hAnsi="Arial" w:cs="Arial"/>
          <w:color w:val="000000"/>
          <w:sz w:val="20"/>
          <w:szCs w:val="20"/>
        </w:rPr>
        <w:t>20</w:t>
      </w:r>
      <w:r w:rsidRPr="004F118D">
        <w:rPr>
          <w:rFonts w:ascii="Arial" w:hAnsi="Arial" w:cs="Arial"/>
          <w:color w:val="000000"/>
          <w:sz w:val="20"/>
          <w:szCs w:val="20"/>
        </w:rPr>
        <w:t xml:space="preserve">% wymagają uzyskania zgody </w:t>
      </w:r>
      <w:r w:rsidR="004F118D" w:rsidRPr="004F118D">
        <w:rPr>
          <w:rFonts w:ascii="Arial" w:hAnsi="Arial" w:cs="Arial"/>
          <w:color w:val="000000"/>
          <w:sz w:val="20"/>
          <w:szCs w:val="20"/>
        </w:rPr>
        <w:t xml:space="preserve">Zleceniodawcy </w:t>
      </w:r>
      <w:r w:rsidRPr="004F118D">
        <w:rPr>
          <w:rFonts w:ascii="Arial" w:hAnsi="Arial" w:cs="Arial"/>
          <w:color w:val="000000"/>
          <w:sz w:val="20"/>
          <w:szCs w:val="20"/>
        </w:rPr>
        <w:t>na wprowadzenie zmian i sporządzenia aneksu do umowy.</w:t>
      </w:r>
    </w:p>
    <w:p w14:paraId="2AE35A5C" w14:textId="73315F83" w:rsidR="00152995" w:rsidRDefault="00FE0833" w:rsidP="00812994">
      <w:pPr>
        <w:pStyle w:val="Akapitzlist"/>
        <w:spacing w:after="0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4D4E3B" w:rsidRPr="004D701E">
        <w:rPr>
          <w:rFonts w:ascii="Arial" w:hAnsi="Arial" w:cs="Arial"/>
          <w:sz w:val="20"/>
          <w:szCs w:val="20"/>
        </w:rPr>
        <w:t>. Zakres i warunki wykonania zadania, na realizację którego przyznano dotację (w tym obowiązki sprawozdawcze Oferenta), zostaną określone w umowie o realizację zadania publicznego.</w:t>
      </w:r>
    </w:p>
    <w:p w14:paraId="44FCFAC3" w14:textId="7FB80E34" w:rsidR="00DA1EDF" w:rsidRPr="00DA1EDF" w:rsidRDefault="00DA1EDF" w:rsidP="00DA1EDF">
      <w:pPr>
        <w:pStyle w:val="Akapitzlist"/>
        <w:spacing w:after="0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Pr="00DA1EDF">
        <w:rPr>
          <w:rFonts w:ascii="Arial" w:hAnsi="Arial" w:cs="Arial"/>
          <w:sz w:val="20"/>
          <w:szCs w:val="20"/>
        </w:rPr>
        <w:t xml:space="preserve">Zleceniodawca informuje, że na etapie zawarcia umowy ze Zleceniobiorcą konieczne będzie złożenie zabezpieczenia prawidłowej realizacji Zadania w postaci podpisanego weksla in blanco wraz </w:t>
      </w:r>
      <w:r w:rsidR="00072B36">
        <w:rPr>
          <w:rFonts w:ascii="Arial" w:hAnsi="Arial" w:cs="Arial"/>
          <w:sz w:val="20"/>
          <w:szCs w:val="20"/>
        </w:rPr>
        <w:t xml:space="preserve">                                     </w:t>
      </w:r>
      <w:r w:rsidRPr="00DA1EDF">
        <w:rPr>
          <w:rFonts w:ascii="Arial" w:hAnsi="Arial" w:cs="Arial"/>
          <w:sz w:val="20"/>
          <w:szCs w:val="20"/>
        </w:rPr>
        <w:t>z deklaracją wekslową.</w:t>
      </w:r>
    </w:p>
    <w:p w14:paraId="6F0E369D" w14:textId="77777777" w:rsidR="000D1283" w:rsidRPr="004D701E" w:rsidRDefault="000D1283" w:rsidP="00812994">
      <w:pPr>
        <w:pStyle w:val="Akapitzlist"/>
        <w:spacing w:after="0"/>
        <w:ind w:left="0"/>
        <w:jc w:val="both"/>
        <w:rPr>
          <w:rFonts w:ascii="Arial" w:hAnsi="Arial" w:cs="Arial"/>
          <w:sz w:val="20"/>
          <w:szCs w:val="20"/>
        </w:rPr>
      </w:pPr>
    </w:p>
    <w:p w14:paraId="0F5211E9" w14:textId="618DB6E0" w:rsidR="004D4E3B" w:rsidRPr="004D701E" w:rsidRDefault="00FE0833" w:rsidP="00812994">
      <w:pPr>
        <w:pStyle w:val="Akapitzlist"/>
        <w:spacing w:after="0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IX</w:t>
      </w:r>
      <w:r w:rsidR="004D4E3B" w:rsidRPr="004D701E">
        <w:rPr>
          <w:rFonts w:ascii="Arial" w:hAnsi="Arial" w:cs="Arial"/>
          <w:b/>
          <w:bCs/>
          <w:sz w:val="20"/>
          <w:szCs w:val="20"/>
        </w:rPr>
        <w:t>.</w:t>
      </w:r>
      <w:r w:rsidR="004D4E3B" w:rsidRPr="004D701E">
        <w:rPr>
          <w:rFonts w:ascii="Arial" w:hAnsi="Arial" w:cs="Arial"/>
          <w:sz w:val="20"/>
          <w:szCs w:val="20"/>
        </w:rPr>
        <w:t xml:space="preserve"> </w:t>
      </w:r>
      <w:r w:rsidR="004D4E3B" w:rsidRPr="004D701E">
        <w:rPr>
          <w:rFonts w:ascii="Arial" w:hAnsi="Arial" w:cs="Arial"/>
          <w:b/>
          <w:sz w:val="20"/>
          <w:szCs w:val="20"/>
        </w:rPr>
        <w:t>Informacje o zrealizowanych przez Gminę Sosnowiec w roku ogłoszenia otwartego konkursu ofert i w roku poprzednim zadaniach publicznych tego samego rodzaju i związanych z nimi kosztami, ze szczególnym uwzględnieniem wysokości dotacji przekazanych organizacjom pozarządowym i podmiotom, o których mowa w art. 3 ust. 3.</w:t>
      </w:r>
    </w:p>
    <w:p w14:paraId="44CEAE2C" w14:textId="53A893BC" w:rsidR="00564F7C" w:rsidRPr="00A26CAC" w:rsidRDefault="00564F7C" w:rsidP="00564F7C">
      <w:pPr>
        <w:spacing w:after="0"/>
        <w:jc w:val="both"/>
        <w:rPr>
          <w:rFonts w:ascii="Arial" w:hAnsi="Arial" w:cs="Arial"/>
          <w:sz w:val="20"/>
          <w:szCs w:val="20"/>
        </w:rPr>
      </w:pPr>
      <w:r w:rsidRPr="00F62F49">
        <w:rPr>
          <w:rFonts w:ascii="Arial" w:hAnsi="Arial" w:cs="Arial"/>
          <w:sz w:val="20"/>
          <w:szCs w:val="20"/>
        </w:rPr>
        <w:t xml:space="preserve">W 2026 r. </w:t>
      </w:r>
      <w:r w:rsidR="00F62F49">
        <w:rPr>
          <w:rFonts w:ascii="Arial" w:hAnsi="Arial" w:cs="Arial"/>
          <w:sz w:val="20"/>
          <w:szCs w:val="20"/>
        </w:rPr>
        <w:t xml:space="preserve">Prowadzenie na terenie Gminy Sosnowiec </w:t>
      </w:r>
      <w:r w:rsidRPr="00F62F49">
        <w:rPr>
          <w:rFonts w:ascii="Arial" w:hAnsi="Arial" w:cs="Arial"/>
          <w:sz w:val="20"/>
          <w:szCs w:val="20"/>
        </w:rPr>
        <w:t>Centrum Pomocy Dzieciom: 150 000,00 zł.</w:t>
      </w:r>
    </w:p>
    <w:p w14:paraId="5960FAD9" w14:textId="440237D5" w:rsidR="004D4E3B" w:rsidRDefault="00F2074C" w:rsidP="008129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4D701E">
        <w:rPr>
          <w:rFonts w:ascii="Arial" w:hAnsi="Arial" w:cs="Arial"/>
          <w:sz w:val="20"/>
          <w:szCs w:val="20"/>
        </w:rPr>
        <w:t xml:space="preserve">W </w:t>
      </w:r>
      <w:r w:rsidR="00564F7C">
        <w:rPr>
          <w:rFonts w:ascii="Arial" w:hAnsi="Arial" w:cs="Arial"/>
          <w:sz w:val="20"/>
          <w:szCs w:val="20"/>
        </w:rPr>
        <w:t xml:space="preserve">2025 r. </w:t>
      </w:r>
      <w:r w:rsidRPr="004D701E">
        <w:rPr>
          <w:rFonts w:ascii="Arial" w:hAnsi="Arial" w:cs="Arial"/>
          <w:sz w:val="20"/>
          <w:szCs w:val="20"/>
        </w:rPr>
        <w:t>nie realizowano zadań</w:t>
      </w:r>
      <w:r w:rsidR="003451F7" w:rsidRPr="004D701E">
        <w:rPr>
          <w:rFonts w:ascii="Arial" w:hAnsi="Arial" w:cs="Arial"/>
          <w:sz w:val="20"/>
          <w:szCs w:val="20"/>
        </w:rPr>
        <w:t xml:space="preserve"> </w:t>
      </w:r>
      <w:r w:rsidRPr="004D701E">
        <w:rPr>
          <w:rFonts w:ascii="Arial" w:hAnsi="Arial" w:cs="Arial"/>
          <w:sz w:val="20"/>
          <w:szCs w:val="20"/>
        </w:rPr>
        <w:t>publicznych tego samego rodzaju i nie przyznano dotacji organizacjom pozarządowym i podmiotom, o których mowa w art. 3 ust. 3.</w:t>
      </w:r>
    </w:p>
    <w:p w14:paraId="6153FE06" w14:textId="77777777" w:rsidR="00F62F49" w:rsidRPr="00F62F49" w:rsidRDefault="00F62F49" w:rsidP="00F62F4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1DAD8F8" w14:textId="77777777" w:rsidR="00F62F49" w:rsidRPr="00A26CAC" w:rsidRDefault="00F62F49" w:rsidP="00812994">
      <w:pPr>
        <w:spacing w:after="0"/>
        <w:jc w:val="both"/>
        <w:rPr>
          <w:rFonts w:ascii="Arial" w:hAnsi="Arial" w:cs="Arial"/>
          <w:sz w:val="20"/>
          <w:szCs w:val="20"/>
        </w:rPr>
      </w:pPr>
    </w:p>
    <w:sectPr w:rsidR="00F62F49" w:rsidRPr="00A26CAC" w:rsidSect="00152995">
      <w:footerReference w:type="even" r:id="rId8"/>
      <w:footerReference w:type="default" r:id="rId9"/>
      <w:headerReference w:type="first" r:id="rId10"/>
      <w:pgSz w:w="11906" w:h="16838"/>
      <w:pgMar w:top="1417" w:right="1417" w:bottom="125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B47F6" w14:textId="77777777" w:rsidR="00BA17F9" w:rsidRDefault="00BA17F9" w:rsidP="006D739C">
      <w:pPr>
        <w:spacing w:after="0" w:line="240" w:lineRule="auto"/>
      </w:pPr>
      <w:r>
        <w:separator/>
      </w:r>
    </w:p>
  </w:endnote>
  <w:endnote w:type="continuationSeparator" w:id="0">
    <w:p w14:paraId="65D7BA99" w14:textId="77777777" w:rsidR="00BA17F9" w:rsidRDefault="00BA17F9" w:rsidP="006D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B63D5" w14:textId="77777777" w:rsidR="00346500" w:rsidRDefault="00346500" w:rsidP="002A576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3A1A4C3" w14:textId="77777777" w:rsidR="00346500" w:rsidRDefault="00346500" w:rsidP="0077411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73524" w14:textId="77777777" w:rsidR="00346500" w:rsidRDefault="00346500" w:rsidP="002A576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12483">
      <w:rPr>
        <w:rStyle w:val="Numerstrony"/>
        <w:noProof/>
      </w:rPr>
      <w:t>8</w:t>
    </w:r>
    <w:r>
      <w:rPr>
        <w:rStyle w:val="Numerstrony"/>
      </w:rPr>
      <w:fldChar w:fldCharType="end"/>
    </w:r>
  </w:p>
  <w:p w14:paraId="2D3E791A" w14:textId="77777777" w:rsidR="00346500" w:rsidRDefault="00346500" w:rsidP="0077411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3B983" w14:textId="77777777" w:rsidR="00BA17F9" w:rsidRDefault="00BA17F9" w:rsidP="006D739C">
      <w:pPr>
        <w:spacing w:after="0" w:line="240" w:lineRule="auto"/>
      </w:pPr>
      <w:r>
        <w:separator/>
      </w:r>
    </w:p>
  </w:footnote>
  <w:footnote w:type="continuationSeparator" w:id="0">
    <w:p w14:paraId="53E94E4C" w14:textId="77777777" w:rsidR="00BA17F9" w:rsidRDefault="00BA17F9" w:rsidP="006D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4D756" w14:textId="77777777" w:rsidR="00152995" w:rsidRPr="004D4E3B" w:rsidRDefault="00152995" w:rsidP="00940C86">
    <w:pPr>
      <w:spacing w:after="0"/>
      <w:ind w:left="6372"/>
      <w:rPr>
        <w:rFonts w:ascii="Arial" w:hAnsi="Arial" w:cs="Arial"/>
        <w:sz w:val="20"/>
        <w:szCs w:val="20"/>
      </w:rPr>
    </w:pPr>
    <w:r w:rsidRPr="004D4E3B">
      <w:rPr>
        <w:rFonts w:ascii="Arial" w:hAnsi="Arial" w:cs="Arial"/>
        <w:sz w:val="20"/>
        <w:szCs w:val="20"/>
      </w:rPr>
      <w:t xml:space="preserve">Załącznik </w:t>
    </w:r>
  </w:p>
  <w:p w14:paraId="52E5D0BD" w14:textId="4DA59DAF" w:rsidR="00152995" w:rsidRPr="004D4E3B" w:rsidRDefault="00152995" w:rsidP="00940C86">
    <w:pPr>
      <w:spacing w:after="0"/>
      <w:ind w:left="6372"/>
      <w:rPr>
        <w:rFonts w:ascii="Arial" w:hAnsi="Arial" w:cs="Arial"/>
        <w:sz w:val="20"/>
        <w:szCs w:val="20"/>
      </w:rPr>
    </w:pPr>
    <w:r w:rsidRPr="004D4E3B">
      <w:rPr>
        <w:rFonts w:ascii="Arial" w:hAnsi="Arial" w:cs="Arial"/>
        <w:sz w:val="20"/>
        <w:szCs w:val="20"/>
      </w:rPr>
      <w:t xml:space="preserve">do Zarządzenia nr </w:t>
    </w:r>
    <w:r w:rsidR="006346C4">
      <w:rPr>
        <w:rFonts w:ascii="Arial" w:hAnsi="Arial" w:cs="Arial"/>
        <w:sz w:val="20"/>
        <w:szCs w:val="20"/>
      </w:rPr>
      <w:t>546</w:t>
    </w:r>
  </w:p>
  <w:p w14:paraId="5585BBF9" w14:textId="77777777" w:rsidR="00152995" w:rsidRPr="004D4E3B" w:rsidRDefault="00152995" w:rsidP="00940C86">
    <w:pPr>
      <w:spacing w:after="0"/>
      <w:ind w:left="6372"/>
      <w:rPr>
        <w:rFonts w:ascii="Arial" w:hAnsi="Arial" w:cs="Arial"/>
        <w:sz w:val="20"/>
        <w:szCs w:val="20"/>
      </w:rPr>
    </w:pPr>
    <w:r w:rsidRPr="004D4E3B">
      <w:rPr>
        <w:rFonts w:ascii="Arial" w:hAnsi="Arial" w:cs="Arial"/>
        <w:sz w:val="20"/>
        <w:szCs w:val="20"/>
      </w:rPr>
      <w:t>Prezydenta Miasta Sosnowca</w:t>
    </w:r>
  </w:p>
  <w:p w14:paraId="06892D15" w14:textId="26E6DB8F" w:rsidR="00152995" w:rsidRPr="004D4E3B" w:rsidRDefault="00152995" w:rsidP="00940C86">
    <w:pPr>
      <w:spacing w:after="0"/>
      <w:ind w:left="6372"/>
      <w:rPr>
        <w:rFonts w:ascii="Arial" w:hAnsi="Arial" w:cs="Arial"/>
        <w:sz w:val="20"/>
        <w:szCs w:val="20"/>
      </w:rPr>
    </w:pPr>
    <w:r w:rsidRPr="004D4E3B">
      <w:rPr>
        <w:rFonts w:ascii="Arial" w:hAnsi="Arial" w:cs="Arial"/>
        <w:sz w:val="20"/>
        <w:szCs w:val="20"/>
      </w:rPr>
      <w:t xml:space="preserve">z dnia </w:t>
    </w:r>
    <w:r w:rsidR="006346C4">
      <w:rPr>
        <w:rFonts w:ascii="Arial" w:hAnsi="Arial" w:cs="Arial"/>
        <w:sz w:val="20"/>
        <w:szCs w:val="20"/>
      </w:rPr>
      <w:t>8 października 2026 r.</w:t>
    </w:r>
  </w:p>
  <w:p w14:paraId="57932823" w14:textId="77777777" w:rsidR="00152995" w:rsidRDefault="001529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ascii="Arial" w:hAnsi="Arial" w:cs="Arial" w:hint="default"/>
        <w:i w:val="0"/>
        <w:iCs w:val="0"/>
        <w:color w:val="2A6099"/>
        <w:sz w:val="20"/>
        <w:szCs w:val="20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7296D6C"/>
    <w:multiLevelType w:val="hybridMultilevel"/>
    <w:tmpl w:val="B6321F6A"/>
    <w:lvl w:ilvl="0" w:tplc="EF9E074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7DA555C"/>
    <w:multiLevelType w:val="hybridMultilevel"/>
    <w:tmpl w:val="CDC8EBBE"/>
    <w:lvl w:ilvl="0" w:tplc="37DC82DE">
      <w:start w:val="1"/>
      <w:numFmt w:val="decimal"/>
      <w:lvlText w:val="2.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E28D5"/>
    <w:multiLevelType w:val="hybridMultilevel"/>
    <w:tmpl w:val="468CCA52"/>
    <w:lvl w:ilvl="0" w:tplc="7A048430">
      <w:start w:val="8"/>
      <w:numFmt w:val="decimal"/>
      <w:lvlText w:val="%1)"/>
      <w:lvlJc w:val="left"/>
      <w:pPr>
        <w:tabs>
          <w:tab w:val="num" w:pos="1534"/>
        </w:tabs>
        <w:ind w:left="153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77064"/>
    <w:multiLevelType w:val="hybridMultilevel"/>
    <w:tmpl w:val="D3E2FD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E6F7677"/>
    <w:multiLevelType w:val="hybridMultilevel"/>
    <w:tmpl w:val="48960CB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6FFED564">
      <w:start w:val="1"/>
      <w:numFmt w:val="lowerLetter"/>
      <w:lvlText w:val="%2)"/>
      <w:lvlJc w:val="left"/>
      <w:pPr>
        <w:ind w:left="121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922E9E"/>
    <w:multiLevelType w:val="hybridMultilevel"/>
    <w:tmpl w:val="59826C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1952D6"/>
    <w:multiLevelType w:val="hybridMultilevel"/>
    <w:tmpl w:val="63367DB2"/>
    <w:lvl w:ilvl="0" w:tplc="EF9E074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0FBE23A1"/>
    <w:multiLevelType w:val="hybridMultilevel"/>
    <w:tmpl w:val="9E3E525C"/>
    <w:lvl w:ilvl="0" w:tplc="EF9E074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11D4279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420551E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6B318ED"/>
    <w:multiLevelType w:val="hybridMultilevel"/>
    <w:tmpl w:val="1848FA0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16BA17A5"/>
    <w:multiLevelType w:val="hybridMultilevel"/>
    <w:tmpl w:val="8C02ACE6"/>
    <w:lvl w:ilvl="0" w:tplc="988E1D1E">
      <w:start w:val="3"/>
      <w:numFmt w:val="upperRoman"/>
      <w:lvlText w:val="%1."/>
      <w:lvlJc w:val="left"/>
      <w:pPr>
        <w:tabs>
          <w:tab w:val="num" w:pos="0"/>
        </w:tabs>
        <w:ind w:left="2705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F06DFD"/>
    <w:multiLevelType w:val="hybridMultilevel"/>
    <w:tmpl w:val="7F8A4CD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1BA30567"/>
    <w:multiLevelType w:val="hybridMultilevel"/>
    <w:tmpl w:val="D124C76E"/>
    <w:lvl w:ilvl="0" w:tplc="04150011">
      <w:start w:val="1"/>
      <w:numFmt w:val="decimal"/>
      <w:lvlText w:val="%1)"/>
      <w:lvlJc w:val="left"/>
      <w:pPr>
        <w:tabs>
          <w:tab w:val="num" w:pos="1162"/>
        </w:tabs>
        <w:ind w:left="1162" w:hanging="454"/>
      </w:pPr>
      <w:rPr>
        <w:rFonts w:hint="default"/>
      </w:rPr>
    </w:lvl>
    <w:lvl w:ilvl="1" w:tplc="3A9011A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8" w15:restartNumberingAfterBreak="0">
    <w:nsid w:val="1D127756"/>
    <w:multiLevelType w:val="hybridMultilevel"/>
    <w:tmpl w:val="04DE06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1DF73CD1"/>
    <w:multiLevelType w:val="hybridMultilevel"/>
    <w:tmpl w:val="C94CF7F0"/>
    <w:lvl w:ilvl="0" w:tplc="37DC82DE">
      <w:start w:val="1"/>
      <w:numFmt w:val="decimal"/>
      <w:lvlText w:val="2.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4F6ED0"/>
    <w:multiLevelType w:val="hybridMultilevel"/>
    <w:tmpl w:val="30769516"/>
    <w:lvl w:ilvl="0" w:tplc="80C8082E">
      <w:start w:val="1"/>
      <w:numFmt w:val="upperRoman"/>
      <w:lvlText w:val="%1."/>
      <w:lvlJc w:val="left"/>
      <w:pPr>
        <w:ind w:left="2705" w:hanging="720"/>
      </w:pPr>
      <w:rPr>
        <w:rFonts w:hint="default"/>
        <w:b/>
        <w:bCs/>
      </w:rPr>
    </w:lvl>
    <w:lvl w:ilvl="1" w:tplc="1A5A3CB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bCs/>
      </w:rPr>
    </w:lvl>
    <w:lvl w:ilvl="2" w:tplc="4E7AF414">
      <w:start w:val="1"/>
      <w:numFmt w:val="decimal"/>
      <w:lvlText w:val="%3.1"/>
      <w:lvlJc w:val="left"/>
      <w:pPr>
        <w:ind w:left="2165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64779C"/>
    <w:multiLevelType w:val="hybridMultilevel"/>
    <w:tmpl w:val="0C625E60"/>
    <w:lvl w:ilvl="0" w:tplc="06CC2D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416D79"/>
    <w:multiLevelType w:val="hybridMultilevel"/>
    <w:tmpl w:val="25684B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BD51DB"/>
    <w:multiLevelType w:val="hybridMultilevel"/>
    <w:tmpl w:val="EE527F58"/>
    <w:lvl w:ilvl="0" w:tplc="04150017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319A3568">
      <w:start w:val="1"/>
      <w:numFmt w:val="decimal"/>
      <w:lvlText w:val="UWAGA %2.:"/>
      <w:lvlJc w:val="left"/>
      <w:pPr>
        <w:tabs>
          <w:tab w:val="num" w:pos="2044"/>
        </w:tabs>
        <w:ind w:left="1080" w:firstLine="0"/>
      </w:pPr>
      <w:rPr>
        <w:rFonts w:hint="default"/>
      </w:rPr>
    </w:lvl>
    <w:lvl w:ilvl="2" w:tplc="1FD22F74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Arial" w:hAnsi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8E879E0"/>
    <w:multiLevelType w:val="hybridMultilevel"/>
    <w:tmpl w:val="A1967516"/>
    <w:lvl w:ilvl="0" w:tplc="04150019">
      <w:start w:val="1"/>
      <w:numFmt w:val="lowerLetter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293C2A79"/>
    <w:multiLevelType w:val="hybridMultilevel"/>
    <w:tmpl w:val="765AD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FB470C"/>
    <w:multiLevelType w:val="hybridMultilevel"/>
    <w:tmpl w:val="D1BEDDFE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" w15:restartNumberingAfterBreak="0">
    <w:nsid w:val="2E430C5F"/>
    <w:multiLevelType w:val="hybridMultilevel"/>
    <w:tmpl w:val="81FE96B0"/>
    <w:lvl w:ilvl="0" w:tplc="70F4E318">
      <w:start w:val="17"/>
      <w:numFmt w:val="decimal"/>
      <w:lvlText w:val="%1)"/>
      <w:lvlJc w:val="left"/>
      <w:pPr>
        <w:tabs>
          <w:tab w:val="num" w:pos="1174"/>
        </w:tabs>
        <w:ind w:left="117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104DDF"/>
    <w:multiLevelType w:val="hybridMultilevel"/>
    <w:tmpl w:val="337C8E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4CA60FC"/>
    <w:multiLevelType w:val="hybridMultilevel"/>
    <w:tmpl w:val="CC5C9AA6"/>
    <w:lvl w:ilvl="0" w:tplc="A55AE7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7FB57EE"/>
    <w:multiLevelType w:val="multilevel"/>
    <w:tmpl w:val="9C40BD2E"/>
    <w:lvl w:ilvl="0">
      <w:start w:val="1"/>
      <w:numFmt w:val="lowerLetter"/>
      <w:lvlText w:val="%1)"/>
      <w:lvlJc w:val="left"/>
      <w:pPr>
        <w:ind w:left="928" w:hanging="360"/>
      </w:pPr>
      <w:rPr>
        <w:rFonts w:ascii="Arial" w:eastAsia="Calibri" w:hAnsi="Arial" w:cs="Arial" w:hint="default"/>
      </w:rPr>
    </w:lvl>
    <w:lvl w:ilvl="1">
      <w:start w:val="1"/>
      <w:numFmt w:val="decimal"/>
      <w:lvlText w:val="4.%2)"/>
      <w:lvlJc w:val="left"/>
      <w:pPr>
        <w:ind w:left="1364" w:hanging="360"/>
      </w:pPr>
      <w:rPr>
        <w:rFonts w:hint="default"/>
        <w:strike w:val="0"/>
        <w:color w:val="auto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hint="default"/>
      </w:rPr>
    </w:lvl>
  </w:abstractNum>
  <w:abstractNum w:abstractNumId="31" w15:restartNumberingAfterBreak="0">
    <w:nsid w:val="382F2A26"/>
    <w:multiLevelType w:val="hybridMultilevel"/>
    <w:tmpl w:val="61348AE2"/>
    <w:lvl w:ilvl="0" w:tplc="EF9E074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391D58C6"/>
    <w:multiLevelType w:val="hybridMultilevel"/>
    <w:tmpl w:val="E2C2ACC4"/>
    <w:lvl w:ilvl="0" w:tplc="37DC82DE">
      <w:start w:val="1"/>
      <w:numFmt w:val="decimal"/>
      <w:lvlText w:val="2.%1)"/>
      <w:lvlJc w:val="left"/>
      <w:pPr>
        <w:ind w:left="1146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3D0B168A"/>
    <w:multiLevelType w:val="hybridMultilevel"/>
    <w:tmpl w:val="0F56A1E6"/>
    <w:lvl w:ilvl="0" w:tplc="31202598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9B908476">
      <w:start w:val="1"/>
      <w:numFmt w:val="bullet"/>
      <w:lvlText w:val=""/>
      <w:lvlJc w:val="left"/>
      <w:pPr>
        <w:tabs>
          <w:tab w:val="num" w:pos="1421"/>
        </w:tabs>
        <w:ind w:left="1421" w:hanging="457"/>
      </w:pPr>
      <w:rPr>
        <w:rFonts w:ascii="Symbol" w:hAnsi="Symbol" w:hint="default"/>
      </w:rPr>
    </w:lvl>
    <w:lvl w:ilvl="2" w:tplc="568C9C68">
      <w:start w:val="1"/>
      <w:numFmt w:val="lowerLetter"/>
      <w:lvlText w:val="%3.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3D5A5A26"/>
    <w:multiLevelType w:val="hybridMultilevel"/>
    <w:tmpl w:val="FC922B38"/>
    <w:lvl w:ilvl="0" w:tplc="04150011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2253AC"/>
    <w:multiLevelType w:val="hybridMultilevel"/>
    <w:tmpl w:val="7CCAD41A"/>
    <w:lvl w:ilvl="0" w:tplc="737CDFE6">
      <w:start w:val="3"/>
      <w:numFmt w:val="decimal"/>
      <w:lvlText w:val="2.%1)"/>
      <w:lvlJc w:val="left"/>
      <w:pPr>
        <w:ind w:left="426" w:hanging="360"/>
      </w:pPr>
      <w:rPr>
        <w:rFonts w:hint="default"/>
        <w:b w:val="0"/>
        <w:bCs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4133750F"/>
    <w:multiLevelType w:val="hybridMultilevel"/>
    <w:tmpl w:val="C8747C50"/>
    <w:lvl w:ilvl="0" w:tplc="80C8082E">
      <w:start w:val="1"/>
      <w:numFmt w:val="upperRoman"/>
      <w:lvlText w:val="%1."/>
      <w:lvlJc w:val="left"/>
      <w:pPr>
        <w:ind w:left="2705" w:hanging="720"/>
      </w:pPr>
      <w:rPr>
        <w:rFonts w:hint="default"/>
        <w:b/>
        <w:bCs/>
      </w:rPr>
    </w:lvl>
    <w:lvl w:ilvl="1" w:tplc="A5D2EC24">
      <w:start w:val="1"/>
      <w:numFmt w:val="decimal"/>
      <w:lvlText w:val="%2."/>
      <w:lvlJc w:val="left"/>
      <w:pPr>
        <w:ind w:left="928" w:hanging="360"/>
      </w:pPr>
      <w:rPr>
        <w:rFonts w:hint="default"/>
        <w:b w:val="0"/>
        <w:bCs w:val="0"/>
      </w:rPr>
    </w:lvl>
    <w:lvl w:ilvl="2" w:tplc="4E7AF414">
      <w:start w:val="1"/>
      <w:numFmt w:val="decimal"/>
      <w:lvlText w:val="%3.1"/>
      <w:lvlJc w:val="left"/>
      <w:pPr>
        <w:ind w:left="2165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1B6CC1"/>
    <w:multiLevelType w:val="hybridMultilevel"/>
    <w:tmpl w:val="D372431A"/>
    <w:lvl w:ilvl="0" w:tplc="4190C3E2">
      <w:start w:val="10"/>
      <w:numFmt w:val="decimal"/>
      <w:lvlText w:val="%1)"/>
      <w:lvlJc w:val="left"/>
      <w:pPr>
        <w:tabs>
          <w:tab w:val="num" w:pos="1162"/>
        </w:tabs>
        <w:ind w:left="1162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54F2005"/>
    <w:multiLevelType w:val="hybridMultilevel"/>
    <w:tmpl w:val="47120BE2"/>
    <w:lvl w:ilvl="0" w:tplc="6020428A">
      <w:start w:val="4"/>
      <w:numFmt w:val="decimal"/>
      <w:lvlText w:val="2.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8BD2D1D"/>
    <w:multiLevelType w:val="hybridMultilevel"/>
    <w:tmpl w:val="CD20EE44"/>
    <w:lvl w:ilvl="0" w:tplc="D37A8378">
      <w:start w:val="9"/>
      <w:numFmt w:val="decimal"/>
      <w:lvlText w:val="%1)"/>
      <w:lvlJc w:val="left"/>
      <w:pPr>
        <w:tabs>
          <w:tab w:val="num" w:pos="1172"/>
        </w:tabs>
        <w:ind w:left="1172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0" w15:restartNumberingAfterBreak="0">
    <w:nsid w:val="4B571AB7"/>
    <w:multiLevelType w:val="hybridMultilevel"/>
    <w:tmpl w:val="4DBE0A06"/>
    <w:lvl w:ilvl="0" w:tplc="CBF07142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B9D0E6E"/>
    <w:multiLevelType w:val="hybridMultilevel"/>
    <w:tmpl w:val="E378FD76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2" w15:restartNumberingAfterBreak="0">
    <w:nsid w:val="4C36032F"/>
    <w:multiLevelType w:val="hybridMultilevel"/>
    <w:tmpl w:val="D124C8C2"/>
    <w:lvl w:ilvl="0" w:tplc="310AD920">
      <w:start w:val="1"/>
      <w:numFmt w:val="decimal"/>
      <w:lvlText w:val="UWAGA %1.: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 w:tplc="FC5C0ED8">
      <w:start w:val="1"/>
      <w:numFmt w:val="lowerLetter"/>
      <w:lvlText w:val="%2."/>
      <w:lvlJc w:val="left"/>
      <w:pPr>
        <w:tabs>
          <w:tab w:val="num" w:pos="708"/>
        </w:tabs>
        <w:ind w:left="708" w:hanging="283"/>
      </w:pPr>
      <w:rPr>
        <w:rFonts w:ascii="Arial" w:hAnsi="Arial" w:cs="Arial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4AF048">
      <w:start w:val="3"/>
      <w:numFmt w:val="decimal"/>
      <w:lvlText w:val="%4."/>
      <w:lvlJc w:val="left"/>
      <w:pPr>
        <w:tabs>
          <w:tab w:val="num" w:pos="501"/>
        </w:tabs>
        <w:ind w:left="501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C8A0777"/>
    <w:multiLevelType w:val="hybridMultilevel"/>
    <w:tmpl w:val="652A9AF0"/>
    <w:lvl w:ilvl="0" w:tplc="7BECB46C">
      <w:start w:val="9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A36E80"/>
    <w:multiLevelType w:val="hybridMultilevel"/>
    <w:tmpl w:val="F8542FE4"/>
    <w:lvl w:ilvl="0" w:tplc="3CD06D82">
      <w:start w:val="16"/>
      <w:numFmt w:val="decimal"/>
      <w:lvlText w:val="%1)"/>
      <w:lvlJc w:val="left"/>
      <w:pPr>
        <w:tabs>
          <w:tab w:val="num" w:pos="1174"/>
        </w:tabs>
        <w:ind w:left="117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FDE378D"/>
    <w:multiLevelType w:val="hybridMultilevel"/>
    <w:tmpl w:val="22D0D6B0"/>
    <w:lvl w:ilvl="0" w:tplc="DC1E1A82">
      <w:start w:val="1"/>
      <w:numFmt w:val="lowerLetter"/>
      <w:lvlText w:val="%1)"/>
      <w:lvlJc w:val="left"/>
      <w:pPr>
        <w:ind w:left="1004" w:hanging="360"/>
      </w:pPr>
      <w:rPr>
        <w:rFonts w:ascii="Arial" w:eastAsia="Calibri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524603F2"/>
    <w:multiLevelType w:val="hybridMultilevel"/>
    <w:tmpl w:val="237E12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46A3E30"/>
    <w:multiLevelType w:val="hybridMultilevel"/>
    <w:tmpl w:val="5D6A4A5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01">
      <w:numFmt w:val="decimal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C185406">
      <w:start w:val="1"/>
      <w:numFmt w:val="decimal"/>
      <w:lvlText w:val="%4."/>
      <w:lvlJc w:val="left"/>
      <w:pPr>
        <w:ind w:left="324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6E72F7C"/>
    <w:multiLevelType w:val="hybridMultilevel"/>
    <w:tmpl w:val="16BEE6EE"/>
    <w:lvl w:ilvl="0" w:tplc="2744BF72">
      <w:start w:val="1"/>
      <w:numFmt w:val="decimal"/>
      <w:lvlText w:val="%1)"/>
      <w:lvlJc w:val="left"/>
      <w:pPr>
        <w:tabs>
          <w:tab w:val="num" w:pos="284"/>
        </w:tabs>
        <w:ind w:left="681" w:hanging="397"/>
      </w:pPr>
      <w:rPr>
        <w:rFonts w:hint="default"/>
      </w:rPr>
    </w:lvl>
    <w:lvl w:ilvl="1" w:tplc="D084056E">
      <w:start w:val="2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2" w:tplc="319A3568">
      <w:start w:val="1"/>
      <w:numFmt w:val="decimal"/>
      <w:lvlText w:val="UWAGA %3.:"/>
      <w:lvlJc w:val="left"/>
      <w:pPr>
        <w:tabs>
          <w:tab w:val="num" w:pos="2944"/>
        </w:tabs>
        <w:ind w:left="1980" w:firstLine="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A606E46"/>
    <w:multiLevelType w:val="hybridMultilevel"/>
    <w:tmpl w:val="0B980300"/>
    <w:lvl w:ilvl="0" w:tplc="643CC0C6">
      <w:start w:val="1"/>
      <w:numFmt w:val="decimal"/>
      <w:lvlText w:val="2.%1)"/>
      <w:lvlJc w:val="left"/>
      <w:pPr>
        <w:ind w:left="720" w:hanging="360"/>
      </w:pPr>
      <w:rPr>
        <w:rFonts w:hint="default"/>
        <w:b w:val="0"/>
        <w:bCs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A640136"/>
    <w:multiLevelType w:val="hybridMultilevel"/>
    <w:tmpl w:val="31C495DE"/>
    <w:lvl w:ilvl="0" w:tplc="EF9E074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5D123F2C"/>
    <w:multiLevelType w:val="hybridMultilevel"/>
    <w:tmpl w:val="8488FF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F313133"/>
    <w:multiLevelType w:val="hybridMultilevel"/>
    <w:tmpl w:val="0D6C6876"/>
    <w:lvl w:ilvl="0" w:tplc="2F60CA0C">
      <w:start w:val="1"/>
      <w:numFmt w:val="upperRoman"/>
      <w:lvlText w:val="%1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</w:rPr>
    </w:lvl>
    <w:lvl w:ilvl="1" w:tplc="F8187D1A">
      <w:start w:val="1"/>
      <w:numFmt w:val="ordinal"/>
      <w:lvlText w:val="%2"/>
      <w:lvlJc w:val="left"/>
      <w:pPr>
        <w:tabs>
          <w:tab w:val="num" w:pos="340"/>
        </w:tabs>
        <w:ind w:left="340" w:hanging="340"/>
      </w:pPr>
      <w:rPr>
        <w:rFonts w:hint="default"/>
        <w:b w:val="0"/>
        <w:bCs w:val="0"/>
        <w:i w:val="0"/>
        <w:iCs w:val="0"/>
      </w:rPr>
    </w:lvl>
    <w:lvl w:ilvl="2" w:tplc="15CEF04E">
      <w:start w:val="1"/>
      <w:numFmt w:val="decimal"/>
      <w:lvlText w:val="%3)"/>
      <w:lvlJc w:val="left"/>
      <w:pPr>
        <w:tabs>
          <w:tab w:val="num" w:pos="737"/>
        </w:tabs>
        <w:ind w:left="737" w:hanging="397"/>
      </w:pPr>
      <w:rPr>
        <w:rFonts w:hint="default"/>
        <w:b w:val="0"/>
        <w:bCs/>
        <w:color w:val="auto"/>
      </w:rPr>
    </w:lvl>
    <w:lvl w:ilvl="3" w:tplc="7EAE7C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0C36AB0"/>
    <w:multiLevelType w:val="hybridMultilevel"/>
    <w:tmpl w:val="8E0CD1C6"/>
    <w:lvl w:ilvl="0" w:tplc="3926BF5A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6AE23296"/>
    <w:multiLevelType w:val="hybridMultilevel"/>
    <w:tmpl w:val="DA32495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1701516"/>
    <w:multiLevelType w:val="hybridMultilevel"/>
    <w:tmpl w:val="9D6A9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323572D"/>
    <w:multiLevelType w:val="hybridMultilevel"/>
    <w:tmpl w:val="6E08C2AA"/>
    <w:lvl w:ilvl="0" w:tplc="64A0D10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3874505"/>
    <w:multiLevelType w:val="hybridMultilevel"/>
    <w:tmpl w:val="A1D4D5F2"/>
    <w:lvl w:ilvl="0" w:tplc="04150017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95E5E58"/>
    <w:multiLevelType w:val="hybridMultilevel"/>
    <w:tmpl w:val="D02CBF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9B61D85"/>
    <w:multiLevelType w:val="hybridMultilevel"/>
    <w:tmpl w:val="505658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EE6D80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9C83AEC"/>
    <w:multiLevelType w:val="hybridMultilevel"/>
    <w:tmpl w:val="7BFE4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EE6D80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9F03A92"/>
    <w:multiLevelType w:val="hybridMultilevel"/>
    <w:tmpl w:val="7F9A968A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EF9E074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b w:val="0"/>
      </w:r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7B680F5D"/>
    <w:multiLevelType w:val="hybridMultilevel"/>
    <w:tmpl w:val="1D7A4FA8"/>
    <w:lvl w:ilvl="0" w:tplc="EF9E074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090003181">
    <w:abstractNumId w:val="36"/>
  </w:num>
  <w:num w:numId="2" w16cid:durableId="1767725181">
    <w:abstractNumId w:val="52"/>
  </w:num>
  <w:num w:numId="3" w16cid:durableId="1768383221">
    <w:abstractNumId w:val="1"/>
  </w:num>
  <w:num w:numId="4" w16cid:durableId="699280149">
    <w:abstractNumId w:val="2"/>
  </w:num>
  <w:num w:numId="5" w16cid:durableId="1919902170">
    <w:abstractNumId w:val="3"/>
  </w:num>
  <w:num w:numId="6" w16cid:durableId="1005858636">
    <w:abstractNumId w:val="16"/>
  </w:num>
  <w:num w:numId="7" w16cid:durableId="883055252">
    <w:abstractNumId w:val="13"/>
  </w:num>
  <w:num w:numId="8" w16cid:durableId="618685193">
    <w:abstractNumId w:val="33"/>
  </w:num>
  <w:num w:numId="9" w16cid:durableId="466553741">
    <w:abstractNumId w:val="59"/>
  </w:num>
  <w:num w:numId="10" w16cid:durableId="1193760229">
    <w:abstractNumId w:val="60"/>
  </w:num>
  <w:num w:numId="11" w16cid:durableId="2129810606">
    <w:abstractNumId w:val="12"/>
  </w:num>
  <w:num w:numId="12" w16cid:durableId="1584339884">
    <w:abstractNumId w:val="20"/>
  </w:num>
  <w:num w:numId="13" w16cid:durableId="1152065679">
    <w:abstractNumId w:val="15"/>
  </w:num>
  <w:num w:numId="14" w16cid:durableId="920212768">
    <w:abstractNumId w:val="17"/>
  </w:num>
  <w:num w:numId="15" w16cid:durableId="2112240123">
    <w:abstractNumId w:val="7"/>
  </w:num>
  <w:num w:numId="16" w16cid:durableId="16934781">
    <w:abstractNumId w:val="43"/>
  </w:num>
  <w:num w:numId="17" w16cid:durableId="1782217857">
    <w:abstractNumId w:val="45"/>
  </w:num>
  <w:num w:numId="18" w16cid:durableId="1111438623">
    <w:abstractNumId w:val="30"/>
  </w:num>
  <w:num w:numId="19" w16cid:durableId="549269578">
    <w:abstractNumId w:val="18"/>
  </w:num>
  <w:num w:numId="20" w16cid:durableId="1244875135">
    <w:abstractNumId w:val="34"/>
  </w:num>
  <w:num w:numId="21" w16cid:durableId="10810262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47828977">
    <w:abstractNumId w:val="48"/>
  </w:num>
  <w:num w:numId="23" w16cid:durableId="1525706320">
    <w:abstractNumId w:val="23"/>
  </w:num>
  <w:num w:numId="24" w16cid:durableId="906720987">
    <w:abstractNumId w:val="57"/>
  </w:num>
  <w:num w:numId="25" w16cid:durableId="97264855">
    <w:abstractNumId w:val="51"/>
  </w:num>
  <w:num w:numId="26" w16cid:durableId="366486131">
    <w:abstractNumId w:val="58"/>
  </w:num>
  <w:num w:numId="27" w16cid:durableId="1002658283">
    <w:abstractNumId w:val="56"/>
  </w:num>
  <w:num w:numId="28" w16cid:durableId="1556432131">
    <w:abstractNumId w:val="49"/>
  </w:num>
  <w:num w:numId="29" w16cid:durableId="1026056693">
    <w:abstractNumId w:val="32"/>
  </w:num>
  <w:num w:numId="30" w16cid:durableId="914245301">
    <w:abstractNumId w:val="19"/>
  </w:num>
  <w:num w:numId="31" w16cid:durableId="1401946330">
    <w:abstractNumId w:val="35"/>
  </w:num>
  <w:num w:numId="32" w16cid:durableId="1713578582">
    <w:abstractNumId w:val="5"/>
  </w:num>
  <w:num w:numId="33" w16cid:durableId="1852530799">
    <w:abstractNumId w:val="38"/>
  </w:num>
  <w:num w:numId="34" w16cid:durableId="1556509684">
    <w:abstractNumId w:val="42"/>
  </w:num>
  <w:num w:numId="35" w16cid:durableId="92584219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1748403">
    <w:abstractNumId w:val="47"/>
  </w:num>
  <w:num w:numId="37" w16cid:durableId="1577746051">
    <w:abstractNumId w:val="10"/>
  </w:num>
  <w:num w:numId="38" w16cid:durableId="895434736">
    <w:abstractNumId w:val="11"/>
  </w:num>
  <w:num w:numId="39" w16cid:durableId="279653278">
    <w:abstractNumId w:val="50"/>
  </w:num>
  <w:num w:numId="40" w16cid:durableId="449782512">
    <w:abstractNumId w:val="61"/>
  </w:num>
  <w:num w:numId="41" w16cid:durableId="2041513294">
    <w:abstractNumId w:val="26"/>
  </w:num>
  <w:num w:numId="42" w16cid:durableId="911885968">
    <w:abstractNumId w:val="6"/>
  </w:num>
  <w:num w:numId="43" w16cid:durableId="1403412759">
    <w:abstractNumId w:val="39"/>
  </w:num>
  <w:num w:numId="44" w16cid:durableId="151995221">
    <w:abstractNumId w:val="40"/>
  </w:num>
  <w:num w:numId="45" w16cid:durableId="1760246277">
    <w:abstractNumId w:val="29"/>
  </w:num>
  <w:num w:numId="46" w16cid:durableId="509609923">
    <w:abstractNumId w:val="54"/>
  </w:num>
  <w:num w:numId="47" w16cid:durableId="78987824">
    <w:abstractNumId w:val="37"/>
  </w:num>
  <w:num w:numId="48" w16cid:durableId="2070688147">
    <w:abstractNumId w:val="46"/>
  </w:num>
  <w:num w:numId="49" w16cid:durableId="280846373">
    <w:abstractNumId w:val="21"/>
  </w:num>
  <w:num w:numId="50" w16cid:durableId="982539774">
    <w:abstractNumId w:val="53"/>
  </w:num>
  <w:num w:numId="51" w16cid:durableId="484473033">
    <w:abstractNumId w:val="24"/>
  </w:num>
  <w:num w:numId="52" w16cid:durableId="258830435">
    <w:abstractNumId w:val="8"/>
  </w:num>
  <w:num w:numId="53" w16cid:durableId="1571623087">
    <w:abstractNumId w:val="22"/>
  </w:num>
  <w:num w:numId="54" w16cid:durableId="1024283396">
    <w:abstractNumId w:val="27"/>
  </w:num>
  <w:num w:numId="55" w16cid:durableId="236205500">
    <w:abstractNumId w:val="44"/>
  </w:num>
  <w:num w:numId="56" w16cid:durableId="777069578">
    <w:abstractNumId w:val="41"/>
  </w:num>
  <w:num w:numId="57" w16cid:durableId="1176647390">
    <w:abstractNumId w:val="28"/>
  </w:num>
  <w:num w:numId="58" w16cid:durableId="1082988558">
    <w:abstractNumId w:val="14"/>
  </w:num>
  <w:num w:numId="59" w16cid:durableId="2038651360">
    <w:abstractNumId w:val="31"/>
  </w:num>
  <w:num w:numId="60" w16cid:durableId="9139304">
    <w:abstractNumId w:val="62"/>
  </w:num>
  <w:num w:numId="61" w16cid:durableId="81468475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001999463">
    <w:abstractNumId w:val="4"/>
  </w:num>
  <w:num w:numId="63" w16cid:durableId="2042316643">
    <w:abstractNumId w:val="4"/>
  </w:num>
  <w:num w:numId="64" w16cid:durableId="208608648">
    <w:abstractNumId w:val="9"/>
  </w:num>
  <w:num w:numId="65" w16cid:durableId="11954224">
    <w:abstractNumId w:val="25"/>
  </w:num>
  <w:num w:numId="66" w16cid:durableId="1763256457">
    <w:abstractNumId w:val="5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0D0"/>
    <w:rsid w:val="00000401"/>
    <w:rsid w:val="00006349"/>
    <w:rsid w:val="00021E8B"/>
    <w:rsid w:val="000323BB"/>
    <w:rsid w:val="00032E06"/>
    <w:rsid w:val="000377E0"/>
    <w:rsid w:val="00041CDE"/>
    <w:rsid w:val="00043525"/>
    <w:rsid w:val="00047909"/>
    <w:rsid w:val="0006088F"/>
    <w:rsid w:val="00060E62"/>
    <w:rsid w:val="00061E73"/>
    <w:rsid w:val="0007042D"/>
    <w:rsid w:val="00071EB4"/>
    <w:rsid w:val="00072177"/>
    <w:rsid w:val="00072B36"/>
    <w:rsid w:val="00072D89"/>
    <w:rsid w:val="00075916"/>
    <w:rsid w:val="00087443"/>
    <w:rsid w:val="000914B6"/>
    <w:rsid w:val="00094ADB"/>
    <w:rsid w:val="000A54AF"/>
    <w:rsid w:val="000A5555"/>
    <w:rsid w:val="000C16E5"/>
    <w:rsid w:val="000C6C6C"/>
    <w:rsid w:val="000C78F6"/>
    <w:rsid w:val="000D1283"/>
    <w:rsid w:val="000E13F9"/>
    <w:rsid w:val="000F0419"/>
    <w:rsid w:val="000F2252"/>
    <w:rsid w:val="000F5912"/>
    <w:rsid w:val="000F67E0"/>
    <w:rsid w:val="0010049C"/>
    <w:rsid w:val="001004A1"/>
    <w:rsid w:val="00101B96"/>
    <w:rsid w:val="0010719A"/>
    <w:rsid w:val="00107FC0"/>
    <w:rsid w:val="00112A8E"/>
    <w:rsid w:val="0011557E"/>
    <w:rsid w:val="00121709"/>
    <w:rsid w:val="00122B87"/>
    <w:rsid w:val="00136A6E"/>
    <w:rsid w:val="001440C1"/>
    <w:rsid w:val="00144699"/>
    <w:rsid w:val="00147C7B"/>
    <w:rsid w:val="001516C1"/>
    <w:rsid w:val="00152995"/>
    <w:rsid w:val="00156429"/>
    <w:rsid w:val="001567EE"/>
    <w:rsid w:val="00160799"/>
    <w:rsid w:val="00161751"/>
    <w:rsid w:val="00163BBB"/>
    <w:rsid w:val="00164CBA"/>
    <w:rsid w:val="00174D14"/>
    <w:rsid w:val="00180AB0"/>
    <w:rsid w:val="00180D04"/>
    <w:rsid w:val="001858BB"/>
    <w:rsid w:val="00187F7E"/>
    <w:rsid w:val="00192224"/>
    <w:rsid w:val="00197645"/>
    <w:rsid w:val="001A4CCA"/>
    <w:rsid w:val="001A6ED1"/>
    <w:rsid w:val="001B2701"/>
    <w:rsid w:val="001B33C0"/>
    <w:rsid w:val="001B7D19"/>
    <w:rsid w:val="001C1BB4"/>
    <w:rsid w:val="001C3E48"/>
    <w:rsid w:val="001C65D9"/>
    <w:rsid w:val="001D0440"/>
    <w:rsid w:val="001E101F"/>
    <w:rsid w:val="001E2062"/>
    <w:rsid w:val="001E2FBA"/>
    <w:rsid w:val="001F00C9"/>
    <w:rsid w:val="001F30C8"/>
    <w:rsid w:val="0020123B"/>
    <w:rsid w:val="00204DCF"/>
    <w:rsid w:val="00207C5E"/>
    <w:rsid w:val="00210A82"/>
    <w:rsid w:val="00212DFF"/>
    <w:rsid w:val="002151EB"/>
    <w:rsid w:val="002158F5"/>
    <w:rsid w:val="002159F0"/>
    <w:rsid w:val="00216670"/>
    <w:rsid w:val="00221ABD"/>
    <w:rsid w:val="00221EF4"/>
    <w:rsid w:val="00223079"/>
    <w:rsid w:val="0022530D"/>
    <w:rsid w:val="0023017E"/>
    <w:rsid w:val="00240891"/>
    <w:rsid w:val="00240F06"/>
    <w:rsid w:val="00247C66"/>
    <w:rsid w:val="00251065"/>
    <w:rsid w:val="0025171E"/>
    <w:rsid w:val="00252EF3"/>
    <w:rsid w:val="00257633"/>
    <w:rsid w:val="002577D7"/>
    <w:rsid w:val="002749FF"/>
    <w:rsid w:val="00274C00"/>
    <w:rsid w:val="002778D1"/>
    <w:rsid w:val="00284464"/>
    <w:rsid w:val="00285A42"/>
    <w:rsid w:val="00287D0C"/>
    <w:rsid w:val="00290048"/>
    <w:rsid w:val="00291314"/>
    <w:rsid w:val="0029153F"/>
    <w:rsid w:val="0029398A"/>
    <w:rsid w:val="002944A9"/>
    <w:rsid w:val="0029487D"/>
    <w:rsid w:val="002A576E"/>
    <w:rsid w:val="002A589E"/>
    <w:rsid w:val="002B04A3"/>
    <w:rsid w:val="002B61D4"/>
    <w:rsid w:val="002C153E"/>
    <w:rsid w:val="002C17A7"/>
    <w:rsid w:val="002C1CB4"/>
    <w:rsid w:val="002C6BDB"/>
    <w:rsid w:val="002C7FDB"/>
    <w:rsid w:val="002D043F"/>
    <w:rsid w:val="002E2A3B"/>
    <w:rsid w:val="002E3B53"/>
    <w:rsid w:val="002F225E"/>
    <w:rsid w:val="002F7BA9"/>
    <w:rsid w:val="0030489F"/>
    <w:rsid w:val="00307FAD"/>
    <w:rsid w:val="003106A3"/>
    <w:rsid w:val="0031096A"/>
    <w:rsid w:val="00311E48"/>
    <w:rsid w:val="00325EDA"/>
    <w:rsid w:val="00326897"/>
    <w:rsid w:val="0033197D"/>
    <w:rsid w:val="00333E78"/>
    <w:rsid w:val="00336BCE"/>
    <w:rsid w:val="003451F7"/>
    <w:rsid w:val="00345D88"/>
    <w:rsid w:val="00346500"/>
    <w:rsid w:val="00351B24"/>
    <w:rsid w:val="00351E01"/>
    <w:rsid w:val="0035389D"/>
    <w:rsid w:val="00360CC1"/>
    <w:rsid w:val="00363075"/>
    <w:rsid w:val="0036653D"/>
    <w:rsid w:val="00367CA5"/>
    <w:rsid w:val="003708B4"/>
    <w:rsid w:val="00370F4D"/>
    <w:rsid w:val="0037175A"/>
    <w:rsid w:val="003733A4"/>
    <w:rsid w:val="00377D28"/>
    <w:rsid w:val="00381354"/>
    <w:rsid w:val="00384376"/>
    <w:rsid w:val="00396AD6"/>
    <w:rsid w:val="003A2D26"/>
    <w:rsid w:val="003A2E87"/>
    <w:rsid w:val="003B0A22"/>
    <w:rsid w:val="003B211A"/>
    <w:rsid w:val="003B2F24"/>
    <w:rsid w:val="003B3305"/>
    <w:rsid w:val="003C1589"/>
    <w:rsid w:val="003C3407"/>
    <w:rsid w:val="003C6BF2"/>
    <w:rsid w:val="003C7F54"/>
    <w:rsid w:val="003D5A28"/>
    <w:rsid w:val="003E0C05"/>
    <w:rsid w:val="003E1E83"/>
    <w:rsid w:val="003E23B8"/>
    <w:rsid w:val="003E39FE"/>
    <w:rsid w:val="003E5949"/>
    <w:rsid w:val="003E7161"/>
    <w:rsid w:val="003E7234"/>
    <w:rsid w:val="003F1F41"/>
    <w:rsid w:val="003F7051"/>
    <w:rsid w:val="00401A77"/>
    <w:rsid w:val="00401D9C"/>
    <w:rsid w:val="00404025"/>
    <w:rsid w:val="004074AD"/>
    <w:rsid w:val="00415B9A"/>
    <w:rsid w:val="00425035"/>
    <w:rsid w:val="00432D9A"/>
    <w:rsid w:val="004341B7"/>
    <w:rsid w:val="00441715"/>
    <w:rsid w:val="00445280"/>
    <w:rsid w:val="00447D25"/>
    <w:rsid w:val="00452F2F"/>
    <w:rsid w:val="004535BE"/>
    <w:rsid w:val="00453FF0"/>
    <w:rsid w:val="00457AB8"/>
    <w:rsid w:val="00465C7A"/>
    <w:rsid w:val="00467448"/>
    <w:rsid w:val="00472DB8"/>
    <w:rsid w:val="004732CA"/>
    <w:rsid w:val="00480495"/>
    <w:rsid w:val="00485541"/>
    <w:rsid w:val="00491130"/>
    <w:rsid w:val="00491365"/>
    <w:rsid w:val="004970E6"/>
    <w:rsid w:val="004A47A2"/>
    <w:rsid w:val="004A702B"/>
    <w:rsid w:val="004C06D9"/>
    <w:rsid w:val="004C0FC3"/>
    <w:rsid w:val="004C193B"/>
    <w:rsid w:val="004C1E2F"/>
    <w:rsid w:val="004C5546"/>
    <w:rsid w:val="004D4E3B"/>
    <w:rsid w:val="004D659A"/>
    <w:rsid w:val="004D6DA7"/>
    <w:rsid w:val="004D701E"/>
    <w:rsid w:val="004E4A0F"/>
    <w:rsid w:val="004F118D"/>
    <w:rsid w:val="004F5761"/>
    <w:rsid w:val="004F7D2E"/>
    <w:rsid w:val="0052373F"/>
    <w:rsid w:val="005255C0"/>
    <w:rsid w:val="00530CB7"/>
    <w:rsid w:val="005336E3"/>
    <w:rsid w:val="0053414A"/>
    <w:rsid w:val="00534308"/>
    <w:rsid w:val="0053651D"/>
    <w:rsid w:val="00541261"/>
    <w:rsid w:val="005431E1"/>
    <w:rsid w:val="00560CDE"/>
    <w:rsid w:val="0056198F"/>
    <w:rsid w:val="00564F7C"/>
    <w:rsid w:val="00565009"/>
    <w:rsid w:val="005666FF"/>
    <w:rsid w:val="00581BC7"/>
    <w:rsid w:val="00597E00"/>
    <w:rsid w:val="005A1A61"/>
    <w:rsid w:val="005A1F0D"/>
    <w:rsid w:val="005A2D88"/>
    <w:rsid w:val="005A66C7"/>
    <w:rsid w:val="005B1A88"/>
    <w:rsid w:val="005B4BCC"/>
    <w:rsid w:val="005B50E1"/>
    <w:rsid w:val="005C259F"/>
    <w:rsid w:val="005C28EC"/>
    <w:rsid w:val="005C2D4E"/>
    <w:rsid w:val="005C6609"/>
    <w:rsid w:val="005D28CD"/>
    <w:rsid w:val="005D59DA"/>
    <w:rsid w:val="005E3509"/>
    <w:rsid w:val="005F238E"/>
    <w:rsid w:val="005F38A2"/>
    <w:rsid w:val="005F3CF5"/>
    <w:rsid w:val="005F5ABE"/>
    <w:rsid w:val="00602874"/>
    <w:rsid w:val="006036D5"/>
    <w:rsid w:val="00604C2E"/>
    <w:rsid w:val="006101D3"/>
    <w:rsid w:val="00611CAB"/>
    <w:rsid w:val="0061214D"/>
    <w:rsid w:val="0061302A"/>
    <w:rsid w:val="006246C0"/>
    <w:rsid w:val="00624947"/>
    <w:rsid w:val="0062733F"/>
    <w:rsid w:val="006346C4"/>
    <w:rsid w:val="00641608"/>
    <w:rsid w:val="0064167F"/>
    <w:rsid w:val="00641CE5"/>
    <w:rsid w:val="0065197F"/>
    <w:rsid w:val="00653997"/>
    <w:rsid w:val="00653CF8"/>
    <w:rsid w:val="006547CF"/>
    <w:rsid w:val="00666584"/>
    <w:rsid w:val="00666711"/>
    <w:rsid w:val="006732D8"/>
    <w:rsid w:val="00674E4C"/>
    <w:rsid w:val="00676619"/>
    <w:rsid w:val="0067796D"/>
    <w:rsid w:val="00677B9E"/>
    <w:rsid w:val="00677D56"/>
    <w:rsid w:val="006804CB"/>
    <w:rsid w:val="006816F1"/>
    <w:rsid w:val="0068267E"/>
    <w:rsid w:val="00684C43"/>
    <w:rsid w:val="00686398"/>
    <w:rsid w:val="00687AB7"/>
    <w:rsid w:val="00690B3D"/>
    <w:rsid w:val="00692CAF"/>
    <w:rsid w:val="00694C84"/>
    <w:rsid w:val="00694E1B"/>
    <w:rsid w:val="006A779C"/>
    <w:rsid w:val="006B3886"/>
    <w:rsid w:val="006B5303"/>
    <w:rsid w:val="006C37E0"/>
    <w:rsid w:val="006C41B6"/>
    <w:rsid w:val="006C5B8D"/>
    <w:rsid w:val="006C6D94"/>
    <w:rsid w:val="006D0796"/>
    <w:rsid w:val="006D21E2"/>
    <w:rsid w:val="006D483D"/>
    <w:rsid w:val="006D739C"/>
    <w:rsid w:val="006E2529"/>
    <w:rsid w:val="006E2C35"/>
    <w:rsid w:val="006E58E5"/>
    <w:rsid w:val="00700872"/>
    <w:rsid w:val="00701302"/>
    <w:rsid w:val="007025DC"/>
    <w:rsid w:val="00706ECC"/>
    <w:rsid w:val="0071119B"/>
    <w:rsid w:val="0071322C"/>
    <w:rsid w:val="00716B9C"/>
    <w:rsid w:val="00717F09"/>
    <w:rsid w:val="007220DC"/>
    <w:rsid w:val="00723C84"/>
    <w:rsid w:val="007265E6"/>
    <w:rsid w:val="00734A2C"/>
    <w:rsid w:val="00737D67"/>
    <w:rsid w:val="0074054C"/>
    <w:rsid w:val="00746234"/>
    <w:rsid w:val="00751490"/>
    <w:rsid w:val="00756348"/>
    <w:rsid w:val="00764570"/>
    <w:rsid w:val="00765811"/>
    <w:rsid w:val="0077411B"/>
    <w:rsid w:val="00774723"/>
    <w:rsid w:val="00781174"/>
    <w:rsid w:val="00782B99"/>
    <w:rsid w:val="0078316B"/>
    <w:rsid w:val="007858CE"/>
    <w:rsid w:val="00794B44"/>
    <w:rsid w:val="007A046A"/>
    <w:rsid w:val="007B3394"/>
    <w:rsid w:val="007D28EA"/>
    <w:rsid w:val="007D304A"/>
    <w:rsid w:val="007D4A2A"/>
    <w:rsid w:val="007F5147"/>
    <w:rsid w:val="007F7995"/>
    <w:rsid w:val="00804C69"/>
    <w:rsid w:val="00807C13"/>
    <w:rsid w:val="00812994"/>
    <w:rsid w:val="00821F52"/>
    <w:rsid w:val="00824D7D"/>
    <w:rsid w:val="00831A25"/>
    <w:rsid w:val="00837573"/>
    <w:rsid w:val="00844950"/>
    <w:rsid w:val="00846518"/>
    <w:rsid w:val="00853C65"/>
    <w:rsid w:val="008553A8"/>
    <w:rsid w:val="00857C9E"/>
    <w:rsid w:val="008640A6"/>
    <w:rsid w:val="00865339"/>
    <w:rsid w:val="00865625"/>
    <w:rsid w:val="0088208B"/>
    <w:rsid w:val="00894DF8"/>
    <w:rsid w:val="00895D9B"/>
    <w:rsid w:val="00897801"/>
    <w:rsid w:val="008A2BEC"/>
    <w:rsid w:val="008B09C5"/>
    <w:rsid w:val="008B6B87"/>
    <w:rsid w:val="008C5206"/>
    <w:rsid w:val="008C6C4B"/>
    <w:rsid w:val="008C6F1C"/>
    <w:rsid w:val="008D1CAA"/>
    <w:rsid w:val="008E42DC"/>
    <w:rsid w:val="008E4379"/>
    <w:rsid w:val="008F26FF"/>
    <w:rsid w:val="00902E88"/>
    <w:rsid w:val="00903CAF"/>
    <w:rsid w:val="0090670E"/>
    <w:rsid w:val="0092186D"/>
    <w:rsid w:val="0092550B"/>
    <w:rsid w:val="00926EF3"/>
    <w:rsid w:val="009270A6"/>
    <w:rsid w:val="00931F62"/>
    <w:rsid w:val="009332B1"/>
    <w:rsid w:val="0093571F"/>
    <w:rsid w:val="00940C86"/>
    <w:rsid w:val="009418F5"/>
    <w:rsid w:val="009451BE"/>
    <w:rsid w:val="009454FF"/>
    <w:rsid w:val="009509B5"/>
    <w:rsid w:val="00950E2D"/>
    <w:rsid w:val="00951AC3"/>
    <w:rsid w:val="00953E92"/>
    <w:rsid w:val="00961AAF"/>
    <w:rsid w:val="00966EE9"/>
    <w:rsid w:val="009672EC"/>
    <w:rsid w:val="009757AA"/>
    <w:rsid w:val="00977443"/>
    <w:rsid w:val="00984727"/>
    <w:rsid w:val="00985434"/>
    <w:rsid w:val="0099120A"/>
    <w:rsid w:val="00996AB1"/>
    <w:rsid w:val="0099749C"/>
    <w:rsid w:val="009A6407"/>
    <w:rsid w:val="009A6CE6"/>
    <w:rsid w:val="009B57DA"/>
    <w:rsid w:val="009B7C80"/>
    <w:rsid w:val="009C4344"/>
    <w:rsid w:val="009C5637"/>
    <w:rsid w:val="009C5BEA"/>
    <w:rsid w:val="009C6A1B"/>
    <w:rsid w:val="009D0DF9"/>
    <w:rsid w:val="009D2967"/>
    <w:rsid w:val="009E2242"/>
    <w:rsid w:val="009E6293"/>
    <w:rsid w:val="009F0382"/>
    <w:rsid w:val="009F0DA5"/>
    <w:rsid w:val="009F6BEF"/>
    <w:rsid w:val="009F6D50"/>
    <w:rsid w:val="00A02456"/>
    <w:rsid w:val="00A11E5F"/>
    <w:rsid w:val="00A22828"/>
    <w:rsid w:val="00A246B8"/>
    <w:rsid w:val="00A26CAC"/>
    <w:rsid w:val="00A323E1"/>
    <w:rsid w:val="00A330BC"/>
    <w:rsid w:val="00A35681"/>
    <w:rsid w:val="00A35BB2"/>
    <w:rsid w:val="00A378C0"/>
    <w:rsid w:val="00A4021F"/>
    <w:rsid w:val="00A41897"/>
    <w:rsid w:val="00A41D7A"/>
    <w:rsid w:val="00A568C5"/>
    <w:rsid w:val="00A6569B"/>
    <w:rsid w:val="00A65917"/>
    <w:rsid w:val="00A66D71"/>
    <w:rsid w:val="00A67B18"/>
    <w:rsid w:val="00A72CB0"/>
    <w:rsid w:val="00A7551D"/>
    <w:rsid w:val="00A82F6F"/>
    <w:rsid w:val="00A87663"/>
    <w:rsid w:val="00A87D6D"/>
    <w:rsid w:val="00A9104F"/>
    <w:rsid w:val="00A92C01"/>
    <w:rsid w:val="00A93152"/>
    <w:rsid w:val="00AA68CA"/>
    <w:rsid w:val="00AB0A43"/>
    <w:rsid w:val="00AB1FDC"/>
    <w:rsid w:val="00AB7577"/>
    <w:rsid w:val="00AC4509"/>
    <w:rsid w:val="00AC6D5E"/>
    <w:rsid w:val="00AC6FF5"/>
    <w:rsid w:val="00AD12E7"/>
    <w:rsid w:val="00AD25BE"/>
    <w:rsid w:val="00AD2BC9"/>
    <w:rsid w:val="00AE2570"/>
    <w:rsid w:val="00AE3F29"/>
    <w:rsid w:val="00AF2728"/>
    <w:rsid w:val="00AF29C7"/>
    <w:rsid w:val="00AF57C2"/>
    <w:rsid w:val="00AF69B9"/>
    <w:rsid w:val="00AF7502"/>
    <w:rsid w:val="00B03D7E"/>
    <w:rsid w:val="00B0628E"/>
    <w:rsid w:val="00B102E1"/>
    <w:rsid w:val="00B104FC"/>
    <w:rsid w:val="00B116E7"/>
    <w:rsid w:val="00B120EB"/>
    <w:rsid w:val="00B1597B"/>
    <w:rsid w:val="00B15D94"/>
    <w:rsid w:val="00B169A8"/>
    <w:rsid w:val="00B21167"/>
    <w:rsid w:val="00B230F3"/>
    <w:rsid w:val="00B23CBB"/>
    <w:rsid w:val="00B256C4"/>
    <w:rsid w:val="00B30B82"/>
    <w:rsid w:val="00B30C0F"/>
    <w:rsid w:val="00B334E9"/>
    <w:rsid w:val="00B425AE"/>
    <w:rsid w:val="00B4304E"/>
    <w:rsid w:val="00B43908"/>
    <w:rsid w:val="00B53AFB"/>
    <w:rsid w:val="00B5423C"/>
    <w:rsid w:val="00B62C6D"/>
    <w:rsid w:val="00B635D3"/>
    <w:rsid w:val="00B666AC"/>
    <w:rsid w:val="00B7097F"/>
    <w:rsid w:val="00B72B7F"/>
    <w:rsid w:val="00B73BBB"/>
    <w:rsid w:val="00B74CAF"/>
    <w:rsid w:val="00B80E85"/>
    <w:rsid w:val="00BA17F9"/>
    <w:rsid w:val="00BA2BB0"/>
    <w:rsid w:val="00BA326C"/>
    <w:rsid w:val="00BB3202"/>
    <w:rsid w:val="00BB70CF"/>
    <w:rsid w:val="00BC154A"/>
    <w:rsid w:val="00BC6B11"/>
    <w:rsid w:val="00BC7EAA"/>
    <w:rsid w:val="00BD016D"/>
    <w:rsid w:val="00BD4702"/>
    <w:rsid w:val="00BD488F"/>
    <w:rsid w:val="00BD6AE1"/>
    <w:rsid w:val="00BE3C7F"/>
    <w:rsid w:val="00BF07B6"/>
    <w:rsid w:val="00BF0B5F"/>
    <w:rsid w:val="00BF2097"/>
    <w:rsid w:val="00BF5378"/>
    <w:rsid w:val="00C05DEA"/>
    <w:rsid w:val="00C07098"/>
    <w:rsid w:val="00C12483"/>
    <w:rsid w:val="00C146A7"/>
    <w:rsid w:val="00C168EE"/>
    <w:rsid w:val="00C23300"/>
    <w:rsid w:val="00C42F9C"/>
    <w:rsid w:val="00C456D8"/>
    <w:rsid w:val="00C54181"/>
    <w:rsid w:val="00C63836"/>
    <w:rsid w:val="00C64EA1"/>
    <w:rsid w:val="00C67508"/>
    <w:rsid w:val="00C702D5"/>
    <w:rsid w:val="00C73408"/>
    <w:rsid w:val="00C7470D"/>
    <w:rsid w:val="00C779B2"/>
    <w:rsid w:val="00C77DD7"/>
    <w:rsid w:val="00C823BF"/>
    <w:rsid w:val="00C8420B"/>
    <w:rsid w:val="00C86AB8"/>
    <w:rsid w:val="00C901C4"/>
    <w:rsid w:val="00C917E9"/>
    <w:rsid w:val="00C92C9B"/>
    <w:rsid w:val="00C972BC"/>
    <w:rsid w:val="00CA097F"/>
    <w:rsid w:val="00CA0E9A"/>
    <w:rsid w:val="00CA3082"/>
    <w:rsid w:val="00CA3BF6"/>
    <w:rsid w:val="00CA58DA"/>
    <w:rsid w:val="00CA664C"/>
    <w:rsid w:val="00CB043A"/>
    <w:rsid w:val="00CB3F3E"/>
    <w:rsid w:val="00CC26E0"/>
    <w:rsid w:val="00CC4DF2"/>
    <w:rsid w:val="00CC77B3"/>
    <w:rsid w:val="00CD3FAA"/>
    <w:rsid w:val="00CD645A"/>
    <w:rsid w:val="00CE0BAF"/>
    <w:rsid w:val="00CE2BA4"/>
    <w:rsid w:val="00CF28C1"/>
    <w:rsid w:val="00D06E12"/>
    <w:rsid w:val="00D13183"/>
    <w:rsid w:val="00D142B6"/>
    <w:rsid w:val="00D154FC"/>
    <w:rsid w:val="00D20015"/>
    <w:rsid w:val="00D3253C"/>
    <w:rsid w:val="00D329D0"/>
    <w:rsid w:val="00D34C66"/>
    <w:rsid w:val="00D35602"/>
    <w:rsid w:val="00D35C80"/>
    <w:rsid w:val="00D629AC"/>
    <w:rsid w:val="00D64F95"/>
    <w:rsid w:val="00D76A8D"/>
    <w:rsid w:val="00D77326"/>
    <w:rsid w:val="00D773F4"/>
    <w:rsid w:val="00D941E1"/>
    <w:rsid w:val="00D96E28"/>
    <w:rsid w:val="00DA0EBD"/>
    <w:rsid w:val="00DA1EDF"/>
    <w:rsid w:val="00DA2B61"/>
    <w:rsid w:val="00DA62B9"/>
    <w:rsid w:val="00DB6086"/>
    <w:rsid w:val="00DB78DF"/>
    <w:rsid w:val="00DC0C65"/>
    <w:rsid w:val="00DC4A7C"/>
    <w:rsid w:val="00DD2CBB"/>
    <w:rsid w:val="00DD6B5F"/>
    <w:rsid w:val="00DE6FBB"/>
    <w:rsid w:val="00DF061F"/>
    <w:rsid w:val="00E002B3"/>
    <w:rsid w:val="00E01510"/>
    <w:rsid w:val="00E01ED6"/>
    <w:rsid w:val="00E12084"/>
    <w:rsid w:val="00E13247"/>
    <w:rsid w:val="00E32999"/>
    <w:rsid w:val="00E33B24"/>
    <w:rsid w:val="00E33EF2"/>
    <w:rsid w:val="00E346DF"/>
    <w:rsid w:val="00E360D0"/>
    <w:rsid w:val="00E44498"/>
    <w:rsid w:val="00E4774A"/>
    <w:rsid w:val="00E6157E"/>
    <w:rsid w:val="00E626A5"/>
    <w:rsid w:val="00E66343"/>
    <w:rsid w:val="00E7279E"/>
    <w:rsid w:val="00E74F62"/>
    <w:rsid w:val="00E80A3B"/>
    <w:rsid w:val="00E81FE9"/>
    <w:rsid w:val="00E91998"/>
    <w:rsid w:val="00EB2A0F"/>
    <w:rsid w:val="00EB3C2A"/>
    <w:rsid w:val="00EB47C7"/>
    <w:rsid w:val="00EC1057"/>
    <w:rsid w:val="00EC4E51"/>
    <w:rsid w:val="00ED0154"/>
    <w:rsid w:val="00EE7D1A"/>
    <w:rsid w:val="00EF3566"/>
    <w:rsid w:val="00EF3694"/>
    <w:rsid w:val="00EF5403"/>
    <w:rsid w:val="00F0038D"/>
    <w:rsid w:val="00F03C67"/>
    <w:rsid w:val="00F0554C"/>
    <w:rsid w:val="00F07836"/>
    <w:rsid w:val="00F109FA"/>
    <w:rsid w:val="00F111E3"/>
    <w:rsid w:val="00F14D88"/>
    <w:rsid w:val="00F17BE3"/>
    <w:rsid w:val="00F2074C"/>
    <w:rsid w:val="00F24AB4"/>
    <w:rsid w:val="00F27968"/>
    <w:rsid w:val="00F31368"/>
    <w:rsid w:val="00F362F6"/>
    <w:rsid w:val="00F36EC8"/>
    <w:rsid w:val="00F52B00"/>
    <w:rsid w:val="00F62F49"/>
    <w:rsid w:val="00F63D7D"/>
    <w:rsid w:val="00F64762"/>
    <w:rsid w:val="00F70201"/>
    <w:rsid w:val="00F70AD6"/>
    <w:rsid w:val="00F716A2"/>
    <w:rsid w:val="00F83D69"/>
    <w:rsid w:val="00F9124C"/>
    <w:rsid w:val="00F94943"/>
    <w:rsid w:val="00F96998"/>
    <w:rsid w:val="00FA163B"/>
    <w:rsid w:val="00FA59A0"/>
    <w:rsid w:val="00FC099E"/>
    <w:rsid w:val="00FD3020"/>
    <w:rsid w:val="00FD7D7C"/>
    <w:rsid w:val="00FE0833"/>
    <w:rsid w:val="00FE52BB"/>
    <w:rsid w:val="00FF00DB"/>
    <w:rsid w:val="00FF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F92FAA"/>
  <w15:chartTrackingRefBased/>
  <w15:docId w15:val="{19572997-DC4A-4041-A860-266681E4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9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99"/>
    <w:rsid w:val="00EF3694"/>
    <w:pPr>
      <w:ind w:left="720"/>
    </w:pPr>
  </w:style>
  <w:style w:type="paragraph" w:styleId="Tekstpodstawowy3">
    <w:name w:val="Body Text 3"/>
    <w:basedOn w:val="Normalny"/>
    <w:link w:val="Tekstpodstawowy3Znak"/>
    <w:uiPriority w:val="99"/>
    <w:rsid w:val="00EF3694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link w:val="Tekstpodstawowy3"/>
    <w:uiPriority w:val="99"/>
    <w:locked/>
    <w:rsid w:val="00EF3694"/>
    <w:rPr>
      <w:rFonts w:ascii="Times New Roman" w:hAnsi="Times New Roman" w:cs="Times New Roman"/>
      <w:sz w:val="16"/>
      <w:szCs w:val="16"/>
      <w:lang w:val="x-none" w:eastAsia="pl-PL"/>
    </w:rPr>
  </w:style>
  <w:style w:type="paragraph" w:customStyle="1" w:styleId="Akapitzlist2">
    <w:name w:val="Akapit z listą2"/>
    <w:basedOn w:val="Normalny"/>
    <w:uiPriority w:val="99"/>
    <w:qFormat/>
    <w:rsid w:val="00E33EF2"/>
    <w:pPr>
      <w:ind w:left="720"/>
    </w:pPr>
  </w:style>
  <w:style w:type="character" w:styleId="Pogrubienie">
    <w:name w:val="Strong"/>
    <w:uiPriority w:val="99"/>
    <w:qFormat/>
    <w:rsid w:val="00AD12E7"/>
    <w:rPr>
      <w:b/>
      <w:bCs/>
    </w:rPr>
  </w:style>
  <w:style w:type="paragraph" w:styleId="Nagwek">
    <w:name w:val="header"/>
    <w:basedOn w:val="Normalny"/>
    <w:link w:val="NagwekZnak"/>
    <w:uiPriority w:val="99"/>
    <w:semiHidden/>
    <w:rsid w:val="006D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  <w:locked/>
    <w:rsid w:val="006D739C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uiPriority w:val="99"/>
    <w:rsid w:val="006D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6D739C"/>
    <w:rPr>
      <w:rFonts w:ascii="Calibri" w:eastAsia="Times New Roman" w:hAnsi="Calibri" w:cs="Calibri"/>
    </w:rPr>
  </w:style>
  <w:style w:type="paragraph" w:styleId="Tekstpodstawowywcity">
    <w:name w:val="Body Text Indent"/>
    <w:basedOn w:val="Normalny"/>
    <w:rsid w:val="0099749C"/>
    <w:pPr>
      <w:spacing w:after="120"/>
      <w:ind w:left="283"/>
    </w:pPr>
  </w:style>
  <w:style w:type="character" w:customStyle="1" w:styleId="HeaderChar">
    <w:name w:val="Header Char"/>
    <w:semiHidden/>
    <w:locked/>
    <w:rsid w:val="00C54181"/>
    <w:rPr>
      <w:rFonts w:cs="Times New Roman"/>
      <w:sz w:val="22"/>
      <w:szCs w:val="22"/>
      <w:lang w:val="x-none" w:eastAsia="en-US"/>
    </w:rPr>
  </w:style>
  <w:style w:type="character" w:styleId="Numerstrony">
    <w:name w:val="page number"/>
    <w:basedOn w:val="Domylnaczcionkaakapitu"/>
    <w:rsid w:val="00C54181"/>
  </w:style>
  <w:style w:type="character" w:styleId="Odwoaniedokomentarza">
    <w:name w:val="annotation reference"/>
    <w:uiPriority w:val="99"/>
    <w:semiHidden/>
    <w:unhideWhenUsed/>
    <w:rsid w:val="00BF20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209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F2097"/>
    <w:rPr>
      <w:rFonts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209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F2097"/>
    <w:rPr>
      <w:rFonts w:cs="Calibri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2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F2097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74C00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274C00"/>
    <w:rPr>
      <w:rFonts w:cs="Calibri"/>
      <w:sz w:val="22"/>
      <w:szCs w:val="22"/>
      <w:lang w:eastAsia="en-US"/>
    </w:rPr>
  </w:style>
  <w:style w:type="paragraph" w:styleId="Bezodstpw">
    <w:name w:val="No Spacing"/>
    <w:uiPriority w:val="1"/>
    <w:qFormat/>
    <w:rsid w:val="00FF3510"/>
    <w:rPr>
      <w:rFonts w:cs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AD25BE"/>
    <w:rPr>
      <w:rFonts w:cs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25B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D25BE"/>
    <w:rPr>
      <w:rFonts w:cs="Calibri"/>
      <w:lang w:eastAsia="en-US"/>
    </w:rPr>
  </w:style>
  <w:style w:type="character" w:styleId="Odwoanieprzypisukocowego">
    <w:name w:val="endnote reference"/>
    <w:uiPriority w:val="99"/>
    <w:semiHidden/>
    <w:unhideWhenUsed/>
    <w:rsid w:val="00AD25BE"/>
    <w:rPr>
      <w:vertAlign w:val="superscript"/>
    </w:rPr>
  </w:style>
  <w:style w:type="paragraph" w:styleId="Akapitzlist">
    <w:name w:val="List Paragraph"/>
    <w:basedOn w:val="Normalny"/>
    <w:uiPriority w:val="34"/>
    <w:qFormat/>
    <w:rsid w:val="00072177"/>
    <w:pPr>
      <w:ind w:left="720"/>
      <w:contextualSpacing/>
    </w:pPr>
    <w:rPr>
      <w:rFonts w:cs="Times New Roman"/>
    </w:rPr>
  </w:style>
  <w:style w:type="character" w:styleId="Uwydatnienie">
    <w:name w:val="Emphasis"/>
    <w:qFormat/>
    <w:locked/>
    <w:rsid w:val="003E1E83"/>
    <w:rPr>
      <w:i/>
      <w:iCs/>
    </w:rPr>
  </w:style>
  <w:style w:type="character" w:styleId="Tekstzastpczy">
    <w:name w:val="Placeholder Text"/>
    <w:basedOn w:val="Domylnaczcionkaakapitu"/>
    <w:uiPriority w:val="99"/>
    <w:semiHidden/>
    <w:rsid w:val="00686398"/>
    <w:rPr>
      <w:color w:val="666666"/>
    </w:rPr>
  </w:style>
  <w:style w:type="character" w:customStyle="1" w:styleId="fontstyle01">
    <w:name w:val="fontstyle01"/>
    <w:basedOn w:val="Domylnaczcionkaakapitu"/>
    <w:rsid w:val="001516C1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AA5330-27A3-47D4-87B6-39F4D190E729}"/>
      </w:docPartPr>
      <w:docPartBody>
        <w:p w:rsidR="008575EF" w:rsidRDefault="002B0F19">
          <w:r w:rsidRPr="005F4C89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19"/>
    <w:rsid w:val="000C17E1"/>
    <w:rsid w:val="000C55F7"/>
    <w:rsid w:val="001E41F1"/>
    <w:rsid w:val="00221EF4"/>
    <w:rsid w:val="0023017E"/>
    <w:rsid w:val="00263594"/>
    <w:rsid w:val="002749FF"/>
    <w:rsid w:val="002B0F19"/>
    <w:rsid w:val="0036653D"/>
    <w:rsid w:val="00384376"/>
    <w:rsid w:val="00417BCC"/>
    <w:rsid w:val="004D6DA7"/>
    <w:rsid w:val="004F41A3"/>
    <w:rsid w:val="005125C9"/>
    <w:rsid w:val="005F38A2"/>
    <w:rsid w:val="006641CF"/>
    <w:rsid w:val="006732D8"/>
    <w:rsid w:val="006804CB"/>
    <w:rsid w:val="006B3886"/>
    <w:rsid w:val="006F4047"/>
    <w:rsid w:val="00706ECC"/>
    <w:rsid w:val="00716B9C"/>
    <w:rsid w:val="00756348"/>
    <w:rsid w:val="008575EF"/>
    <w:rsid w:val="00903CAF"/>
    <w:rsid w:val="00951AC3"/>
    <w:rsid w:val="009C4344"/>
    <w:rsid w:val="009E3EAB"/>
    <w:rsid w:val="00A3758B"/>
    <w:rsid w:val="00A912A7"/>
    <w:rsid w:val="00A92C01"/>
    <w:rsid w:val="00B116E7"/>
    <w:rsid w:val="00B80E85"/>
    <w:rsid w:val="00BB11D4"/>
    <w:rsid w:val="00BC1149"/>
    <w:rsid w:val="00BC585C"/>
    <w:rsid w:val="00BD016D"/>
    <w:rsid w:val="00CB31A1"/>
    <w:rsid w:val="00CD3FAA"/>
    <w:rsid w:val="00D20015"/>
    <w:rsid w:val="00D326C6"/>
    <w:rsid w:val="00DF3A2D"/>
    <w:rsid w:val="00E86BF7"/>
    <w:rsid w:val="00F50AE1"/>
    <w:rsid w:val="00F9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B0F1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735B2-516E-4866-8468-4DD5B2D70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3670</Words>
  <Characters>22021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Sosnowca</vt:lpstr>
    </vt:vector>
  </TitlesOfParts>
  <Company>UM Sosnowiec</Company>
  <LinksUpToDate>false</LinksUpToDate>
  <CharactersWithSpaces>25640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Sosnowca</dc:title>
  <dc:subject/>
  <dc:creator>Agnieszka Cholewa</dc:creator>
  <cp:keywords/>
  <dc:description/>
  <cp:lastModifiedBy>wwo.0@outlook.com</cp:lastModifiedBy>
  <cp:revision>6</cp:revision>
  <cp:lastPrinted>2025-11-19T09:56:00Z</cp:lastPrinted>
  <dcterms:created xsi:type="dcterms:W3CDTF">2026-09-30T05:50:00Z</dcterms:created>
  <dcterms:modified xsi:type="dcterms:W3CDTF">2026-10-08T09:02:00Z</dcterms:modified>
</cp:coreProperties>
</file>